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890" w:rsidRDefault="00804F28" w:rsidP="00804F28">
      <w:pPr>
        <w:framePr w:w="10974" w:h="2640" w:wrap="around" w:vAnchor="page" w:hAnchor="page" w:x="651" w:y="21"/>
        <w:ind w:left="-650"/>
        <w:jc w:val="center"/>
        <w:rPr>
          <w:color w:val="auto"/>
          <w:sz w:val="2"/>
          <w:szCs w:val="2"/>
        </w:rPr>
      </w:pPr>
      <w:bookmarkStart w:id="0" w:name="_GoBack"/>
      <w:r>
        <w:rPr>
          <w:noProof/>
          <w:color w:val="auto"/>
          <w:sz w:val="2"/>
          <w:szCs w:val="2"/>
        </w:rPr>
        <w:drawing>
          <wp:inline distT="0" distB="0" distL="0" distR="0">
            <wp:extent cx="8126095" cy="10736580"/>
            <wp:effectExtent l="0" t="0" r="8255" b="7620"/>
            <wp:docPr id="10" name="Рисунок 10" descr="C:\Users\Светлана\Documents\Мет.рекомендации\2018\Метод.рекомендации по созданию персонального сай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cuments\Мет.рекомендации\2018\Метод.рекомендации по созданию персонального сайта (1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10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4F28" w:rsidRPr="00804F28" w:rsidRDefault="00804F28" w:rsidP="00804F28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bookmark45"/>
      <w:r w:rsidRPr="00804F2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методических рекомендациях представлены основные направления применения </w:t>
      </w:r>
      <w:proofErr w:type="spellStart"/>
      <w:r w:rsidRPr="00804F28">
        <w:rPr>
          <w:rFonts w:ascii="Times New Roman" w:hAnsi="Times New Roman" w:cs="Times New Roman"/>
          <w:color w:val="auto"/>
          <w:sz w:val="28"/>
          <w:szCs w:val="28"/>
        </w:rPr>
        <w:t>интернет-ресурса</w:t>
      </w:r>
      <w:proofErr w:type="spellEnd"/>
      <w:r w:rsidRPr="00804F28">
        <w:rPr>
          <w:rFonts w:ascii="Times New Roman" w:hAnsi="Times New Roman" w:cs="Times New Roman"/>
          <w:color w:val="auto"/>
          <w:sz w:val="28"/>
          <w:szCs w:val="28"/>
        </w:rPr>
        <w:t xml:space="preserve"> педагогического работника, требования к структуре и содержанию сайта педагога, описаны  приёмы создания </w:t>
      </w:r>
      <w:proofErr w:type="spellStart"/>
      <w:r w:rsidRPr="00804F28">
        <w:rPr>
          <w:rFonts w:ascii="Times New Roman" w:hAnsi="Times New Roman" w:cs="Times New Roman"/>
          <w:color w:val="auto"/>
          <w:sz w:val="28"/>
          <w:szCs w:val="28"/>
        </w:rPr>
        <w:t>интернет-ресурса</w:t>
      </w:r>
      <w:proofErr w:type="spellEnd"/>
      <w:r w:rsidRPr="00804F28">
        <w:rPr>
          <w:rFonts w:ascii="Times New Roman" w:hAnsi="Times New Roman" w:cs="Times New Roman"/>
          <w:color w:val="auto"/>
          <w:sz w:val="28"/>
          <w:szCs w:val="28"/>
        </w:rPr>
        <w:t xml:space="preserve"> педагогического работника на некоторых хостингах, представлен обзор бесплатных сервисов для разработки сайтов, описаны их достоинства и недостатки, даны ссылки на некоторые персональные сайты педагогов в сети Интернет</w:t>
      </w:r>
      <w:r w:rsidRPr="00804F28">
        <w:rPr>
          <w:rFonts w:ascii="Times New Roman" w:hAnsi="Times New Roman" w:cs="Times New Roman"/>
          <w:iCs/>
          <w:color w:val="auto"/>
          <w:sz w:val="28"/>
          <w:szCs w:val="28"/>
        </w:rPr>
        <w:t>.</w:t>
      </w:r>
      <w:r w:rsidRPr="00804F28">
        <w:rPr>
          <w:rFonts w:ascii="Times New Roman" w:hAnsi="Times New Roman" w:cs="Times New Roman"/>
          <w:color w:val="auto"/>
        </w:rPr>
        <w:t xml:space="preserve"> </w:t>
      </w:r>
    </w:p>
    <w:p w:rsidR="00804F28" w:rsidRPr="00804F28" w:rsidRDefault="00804F28" w:rsidP="00804F28">
      <w:pPr>
        <w:ind w:right="2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F28" w:rsidRPr="00804F28" w:rsidRDefault="00804F28" w:rsidP="00804F28">
      <w:pPr>
        <w:ind w:right="20" w:firstLine="567"/>
        <w:jc w:val="both"/>
        <w:rPr>
          <w:rFonts w:ascii="Times New Roman" w:hAnsi="Times New Roman" w:cs="Times New Roman"/>
          <w:b/>
        </w:rPr>
      </w:pPr>
      <w:r w:rsidRPr="00804F28">
        <w:rPr>
          <w:rFonts w:ascii="Times New Roman" w:hAnsi="Times New Roman" w:cs="Times New Roman"/>
          <w:sz w:val="28"/>
          <w:szCs w:val="28"/>
        </w:rPr>
        <w:t>Предназначено для преподавателей, мастеров производственного обучения.</w:t>
      </w:r>
      <w:bookmarkStart w:id="2" w:name="bookmark6"/>
      <w:bookmarkEnd w:id="2"/>
    </w:p>
    <w:p w:rsidR="00804F28" w:rsidRPr="00804F28" w:rsidRDefault="00804F28">
      <w:pPr>
        <w:rPr>
          <w:rStyle w:val="36"/>
          <w:color w:val="auto"/>
        </w:rPr>
      </w:pPr>
      <w:r w:rsidRPr="00804F28">
        <w:rPr>
          <w:rStyle w:val="36"/>
          <w:b w:val="0"/>
          <w:bCs w:val="0"/>
        </w:rPr>
        <w:br w:type="page"/>
      </w:r>
    </w:p>
    <w:p w:rsidR="00716890" w:rsidRDefault="00716890">
      <w:pPr>
        <w:pStyle w:val="310"/>
        <w:keepNext/>
        <w:keepLines/>
        <w:shd w:val="clear" w:color="auto" w:fill="auto"/>
        <w:ind w:left="4740" w:firstLine="0"/>
      </w:pPr>
      <w:r>
        <w:rPr>
          <w:rStyle w:val="36"/>
          <w:b/>
          <w:bCs/>
        </w:rPr>
        <w:t>Введение</w:t>
      </w:r>
      <w:bookmarkEnd w:id="1"/>
    </w:p>
    <w:p w:rsidR="00716890" w:rsidRDefault="00716890">
      <w:pPr>
        <w:pStyle w:val="161"/>
        <w:shd w:val="clear" w:color="auto" w:fill="auto"/>
        <w:ind w:left="20" w:right="20" w:firstLine="720"/>
      </w:pPr>
      <w:r>
        <w:t xml:space="preserve">Современный мир невозможно представить без интернета. Его активными пользователями является огромное количество людей. И каждый находит в нём что-то нужное для себя. Неоценимую роль интернет оказывает и в работе </w:t>
      </w:r>
      <w:r w:rsidR="000B5B55">
        <w:t>педагога</w:t>
      </w:r>
      <w:r>
        <w:t>. Связано это в первую с поиском сайтов, в которых предлагается дидактический материал для подготовки и проведения уроков и внеклассных мероприятий, выступлений на педагогических советах, различных семинарах.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 xml:space="preserve">Создание сайта открывает новую среду и новые возможности. Сайт оказывает огромную роль на развитие, самосовершенствование педагога как профессионала и как личности. При этом у каждого есть возможность не только представить опыт своей работы, рассказать о достижениях, успехах, но и взглянуть на себя, свою деятельность со стороны. Работая над созданием сайта, выступаешь не только в роли администратора, пользователя, но и в роли независимого эксперта, желая наполнить сайт интересным содержанием, поднять его на должный уровень. Сайт - это не только возможность рассказать о себе, но в большей степени - возможность понять, куда двигаться дальше. </w:t>
      </w:r>
      <w:r>
        <w:rPr>
          <w:rStyle w:val="162"/>
        </w:rPr>
        <w:t>Цели персональных сайтов педагогов: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740"/>
        </w:tabs>
        <w:ind w:left="720" w:right="220" w:hanging="340"/>
        <w:jc w:val="left"/>
      </w:pPr>
      <w:r>
        <w:t>Систематизировать накопленные в процессе педагогической деятельности электронные образовательные ресурсы.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740"/>
        </w:tabs>
        <w:ind w:left="20" w:firstLine="360"/>
      </w:pPr>
      <w:r>
        <w:t>Обобщить педагогический опыт с использованием системы Интернет.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740"/>
        </w:tabs>
        <w:ind w:left="720" w:right="220" w:hanging="340"/>
        <w:jc w:val="left"/>
      </w:pPr>
      <w:r>
        <w:t xml:space="preserve">Открыть дополнительные возможности общения в режимах </w:t>
      </w:r>
      <w:r>
        <w:rPr>
          <w:lang w:val="en-US" w:eastAsia="en-US"/>
        </w:rPr>
        <w:t>online</w:t>
      </w:r>
      <w:r w:rsidRPr="000B5B55">
        <w:rPr>
          <w:lang w:eastAsia="en-US"/>
        </w:rPr>
        <w:t xml:space="preserve">, </w:t>
      </w:r>
      <w:r>
        <w:rPr>
          <w:lang w:val="en-US" w:eastAsia="en-US"/>
        </w:rPr>
        <w:t>offline</w:t>
      </w:r>
      <w:r w:rsidRPr="000B5B55">
        <w:rPr>
          <w:lang w:eastAsia="en-US"/>
        </w:rPr>
        <w:t xml:space="preserve"> </w:t>
      </w:r>
      <w:r>
        <w:t>с коллегами, учащимися и их родителями.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730"/>
        </w:tabs>
        <w:ind w:left="20" w:firstLine="360"/>
      </w:pPr>
      <w:r>
        <w:t xml:space="preserve">Рассказать о личности педагога, его достижениях и успехах его </w:t>
      </w:r>
      <w:r w:rsidR="000B5B55">
        <w:t>студентов</w:t>
      </w:r>
      <w:r>
        <w:t>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730"/>
        </w:tabs>
        <w:ind w:left="720" w:right="220" w:hanging="340"/>
        <w:jc w:val="left"/>
      </w:pPr>
      <w:r>
        <w:t xml:space="preserve">Использовать электронные образовательные ресурсы сайта в образовательном процессе </w:t>
      </w:r>
      <w:r w:rsidR="000B5B55">
        <w:t>техникума</w:t>
      </w:r>
      <w:r>
        <w:t>.</w:t>
      </w:r>
    </w:p>
    <w:p w:rsidR="00716890" w:rsidRDefault="00716890">
      <w:pPr>
        <w:pStyle w:val="161"/>
        <w:shd w:val="clear" w:color="auto" w:fill="auto"/>
        <w:ind w:left="20" w:right="20" w:firstLine="360"/>
      </w:pPr>
      <w:r>
        <w:t xml:space="preserve">Систематизация дидактических материалов, методических разработок уроков, образовательных программ, электронных учебников, видео ресурсов, иллюстраций, необходимых для работы тренажеров, программ просто необходима </w:t>
      </w:r>
      <w:r w:rsidR="000B5B55" w:rsidRPr="000B5B55">
        <w:rPr>
          <w:sz w:val="26"/>
          <w:szCs w:val="26"/>
        </w:rPr>
        <w:t>педагогу</w:t>
      </w:r>
      <w:r>
        <w:t xml:space="preserve"> в современном информационном обществе. Грамотная систематизация накопленных ресурсов помогает сократить время на их поиски в бумажных папках, на полках шкафов в личном архиве и т.д. В любой момент, на уроке, конференции или в беседе, используя мобильный телефон, планшетный, персональный компьютер с выходом в интернет</w:t>
      </w:r>
      <w:r w:rsidRPr="000B5B55">
        <w:rPr>
          <w:sz w:val="26"/>
          <w:szCs w:val="26"/>
        </w:rPr>
        <w:t xml:space="preserve">, </w:t>
      </w:r>
      <w:r w:rsidR="000B5B55" w:rsidRPr="000B5B55">
        <w:rPr>
          <w:sz w:val="26"/>
          <w:szCs w:val="26"/>
        </w:rPr>
        <w:t xml:space="preserve">педагог </w:t>
      </w:r>
      <w:r w:rsidRPr="000B5B55">
        <w:rPr>
          <w:sz w:val="26"/>
          <w:szCs w:val="26"/>
        </w:rPr>
        <w:t>может</w:t>
      </w:r>
      <w:r>
        <w:t xml:space="preserve"> воспользоваться необходимыми ему материалами, вывести их на мультимедиа оборудование или распечатать на принтере.</w:t>
      </w:r>
    </w:p>
    <w:p w:rsidR="00716890" w:rsidRDefault="000735F4">
      <w:pPr>
        <w:pStyle w:val="310"/>
        <w:keepNext/>
        <w:keepLines/>
        <w:shd w:val="clear" w:color="auto" w:fill="auto"/>
        <w:ind w:left="2400" w:firstLine="0"/>
      </w:pPr>
      <w:bookmarkStart w:id="3" w:name="bookmark46"/>
      <w:r>
        <w:rPr>
          <w:rStyle w:val="312"/>
          <w:b/>
          <w:bCs/>
        </w:rPr>
        <w:t>1</w:t>
      </w:r>
      <w:proofErr w:type="gramStart"/>
      <w:r>
        <w:rPr>
          <w:rStyle w:val="312"/>
          <w:b/>
          <w:bCs/>
        </w:rPr>
        <w:t xml:space="preserve"> </w:t>
      </w:r>
      <w:r w:rsidR="00716890">
        <w:rPr>
          <w:rStyle w:val="312"/>
          <w:b/>
          <w:bCs/>
        </w:rPr>
        <w:t>Д</w:t>
      </w:r>
      <w:proofErr w:type="gramEnd"/>
      <w:r w:rsidR="00716890">
        <w:rPr>
          <w:rStyle w:val="312"/>
          <w:b/>
          <w:bCs/>
        </w:rPr>
        <w:t>ля чего нужен персональный сайт педагогу?</w:t>
      </w:r>
      <w:bookmarkEnd w:id="3"/>
    </w:p>
    <w:p w:rsidR="000735F4" w:rsidRDefault="000735F4">
      <w:pPr>
        <w:pStyle w:val="161"/>
        <w:shd w:val="clear" w:color="auto" w:fill="auto"/>
        <w:ind w:right="20" w:firstLine="700"/>
      </w:pPr>
    </w:p>
    <w:p w:rsidR="00716890" w:rsidRDefault="00716890">
      <w:pPr>
        <w:pStyle w:val="161"/>
        <w:shd w:val="clear" w:color="auto" w:fill="auto"/>
        <w:ind w:right="20" w:firstLine="700"/>
      </w:pPr>
      <w:r>
        <w:t xml:space="preserve">Можно подойти к этому вопросу с нескольких сторон. </w:t>
      </w:r>
      <w:r w:rsidR="000B5B55">
        <w:rPr>
          <w:sz w:val="26"/>
          <w:szCs w:val="26"/>
        </w:rPr>
        <w:t>Педагог</w:t>
      </w:r>
      <w:r>
        <w:t xml:space="preserve"> с помощью своего персонального сайта может рассказать о себе, пройденных курсах повышения квалификации, полученных дипломах, грамотах и других наградах, показать всем результаты своей педагогической деятельности.</w:t>
      </w:r>
    </w:p>
    <w:p w:rsidR="00716890" w:rsidRDefault="00716890">
      <w:pPr>
        <w:pStyle w:val="310"/>
        <w:keepNext/>
        <w:keepLines/>
        <w:shd w:val="clear" w:color="auto" w:fill="auto"/>
        <w:ind w:firstLine="700"/>
        <w:jc w:val="both"/>
      </w:pPr>
      <w:bookmarkStart w:id="4" w:name="bookmark47"/>
      <w:r>
        <w:rPr>
          <w:rStyle w:val="312"/>
          <w:b/>
          <w:bCs/>
        </w:rPr>
        <w:t xml:space="preserve">Для </w:t>
      </w:r>
      <w:r w:rsidR="000B5B55">
        <w:rPr>
          <w:rStyle w:val="312"/>
          <w:b/>
          <w:bCs/>
        </w:rPr>
        <w:t>студент</w:t>
      </w:r>
      <w:r>
        <w:rPr>
          <w:rStyle w:val="312"/>
          <w:b/>
          <w:bCs/>
        </w:rPr>
        <w:t>ов.</w:t>
      </w:r>
      <w:bookmarkEnd w:id="4"/>
    </w:p>
    <w:p w:rsidR="00716890" w:rsidRDefault="00716890">
      <w:pPr>
        <w:pStyle w:val="161"/>
        <w:shd w:val="clear" w:color="auto" w:fill="auto"/>
        <w:ind w:right="20" w:firstLine="700"/>
      </w:pPr>
      <w:r>
        <w:t xml:space="preserve">Размещая на сайте интересные, познавательные материалы по какому-либо предмету можно вызывать у </w:t>
      </w:r>
      <w:r w:rsidR="000B5B55">
        <w:t>студент</w:t>
      </w:r>
      <w:r>
        <w:t xml:space="preserve">ов дополнительный интерес к нему. Да и в глазах </w:t>
      </w:r>
      <w:r w:rsidR="000B5B55">
        <w:t>студентов</w:t>
      </w:r>
      <w:r>
        <w:t xml:space="preserve"> статус </w:t>
      </w:r>
      <w:r w:rsidR="000B5B55">
        <w:t>педагога</w:t>
      </w:r>
      <w:r>
        <w:t>, создавшего свой персональный сайт, гораздо выше.</w:t>
      </w:r>
    </w:p>
    <w:p w:rsidR="00716890" w:rsidRDefault="00716890">
      <w:pPr>
        <w:pStyle w:val="310"/>
        <w:keepNext/>
        <w:keepLines/>
        <w:shd w:val="clear" w:color="auto" w:fill="auto"/>
        <w:ind w:firstLine="700"/>
        <w:jc w:val="both"/>
      </w:pPr>
      <w:bookmarkStart w:id="5" w:name="bookmark48"/>
      <w:r>
        <w:rPr>
          <w:rStyle w:val="312"/>
          <w:b/>
          <w:bCs/>
        </w:rPr>
        <w:t>Для родителей.</w:t>
      </w:r>
      <w:bookmarkEnd w:id="5"/>
    </w:p>
    <w:p w:rsidR="00716890" w:rsidRDefault="00716890">
      <w:pPr>
        <w:pStyle w:val="161"/>
        <w:shd w:val="clear" w:color="auto" w:fill="auto"/>
        <w:ind w:right="20" w:firstLine="700"/>
      </w:pPr>
      <w:r>
        <w:t xml:space="preserve">Через свой сайт </w:t>
      </w:r>
      <w:r w:rsidR="000B5B55">
        <w:rPr>
          <w:sz w:val="26"/>
          <w:szCs w:val="26"/>
        </w:rPr>
        <w:t>педагогу</w:t>
      </w:r>
      <w:r>
        <w:t xml:space="preserve"> будет проще наладить процесс общения с родителями </w:t>
      </w:r>
      <w:r w:rsidR="000B5B55" w:rsidRPr="000B5B55">
        <w:rPr>
          <w:sz w:val="26"/>
          <w:szCs w:val="26"/>
        </w:rPr>
        <w:t>студентов</w:t>
      </w:r>
      <w:r>
        <w:t xml:space="preserve">. Например, можно создать специальный раздел для родителей, куда периодически добавлять новости или обращения к родителям. Родители могли бы вам давать обратную связь в комментариях или вам лично, например, на </w:t>
      </w:r>
      <w:proofErr w:type="gramStart"/>
      <w:r>
        <w:t>ваш</w:t>
      </w:r>
      <w:proofErr w:type="gramEnd"/>
      <w:r>
        <w:t xml:space="preserve"> </w:t>
      </w:r>
      <w:r>
        <w:rPr>
          <w:lang w:val="en-US" w:eastAsia="en-US"/>
        </w:rPr>
        <w:t>e</w:t>
      </w:r>
      <w:r w:rsidRPr="000B5B55">
        <w:rPr>
          <w:lang w:eastAsia="en-US"/>
        </w:rPr>
        <w:t>-</w:t>
      </w:r>
      <w:r>
        <w:rPr>
          <w:lang w:val="en-US" w:eastAsia="en-US"/>
        </w:rPr>
        <w:t>mail</w:t>
      </w:r>
      <w:r w:rsidRPr="000B5B55">
        <w:rPr>
          <w:lang w:eastAsia="en-US"/>
        </w:rPr>
        <w:t xml:space="preserve">, </w:t>
      </w:r>
      <w:r>
        <w:rPr>
          <w:lang w:val="en-US" w:eastAsia="en-US"/>
        </w:rPr>
        <w:t>ICQ</w:t>
      </w:r>
      <w:r w:rsidRPr="000B5B55">
        <w:rPr>
          <w:lang w:eastAsia="en-US"/>
        </w:rPr>
        <w:t xml:space="preserve">, </w:t>
      </w:r>
      <w:r>
        <w:t>скайп и другие средства связи.</w:t>
      </w:r>
    </w:p>
    <w:p w:rsidR="00716890" w:rsidRDefault="00716890">
      <w:pPr>
        <w:pStyle w:val="310"/>
        <w:keepNext/>
        <w:keepLines/>
        <w:shd w:val="clear" w:color="auto" w:fill="auto"/>
        <w:ind w:firstLine="700"/>
        <w:jc w:val="both"/>
      </w:pPr>
      <w:bookmarkStart w:id="6" w:name="bookmark49"/>
      <w:r>
        <w:rPr>
          <w:rStyle w:val="312"/>
          <w:b/>
          <w:bCs/>
        </w:rPr>
        <w:t>Копилка своих наработок.</w:t>
      </w:r>
      <w:bookmarkEnd w:id="6"/>
    </w:p>
    <w:p w:rsidR="00716890" w:rsidRDefault="00716890">
      <w:pPr>
        <w:pStyle w:val="161"/>
        <w:shd w:val="clear" w:color="auto" w:fill="auto"/>
        <w:ind w:right="20" w:firstLine="700"/>
      </w:pPr>
      <w:r>
        <w:t xml:space="preserve">На созданном персональном сайте </w:t>
      </w:r>
      <w:r w:rsidR="000B5B55">
        <w:rPr>
          <w:sz w:val="26"/>
          <w:szCs w:val="26"/>
        </w:rPr>
        <w:t xml:space="preserve">педагог </w:t>
      </w:r>
      <w:r>
        <w:t xml:space="preserve"> может делать свою подборку образовательных материалов в самых различных видах. Будь то обычные файлы </w:t>
      </w:r>
      <w:r>
        <w:rPr>
          <w:lang w:val="en-US" w:eastAsia="en-US"/>
        </w:rPr>
        <w:t>WORD</w:t>
      </w:r>
      <w:r w:rsidRPr="000B5B55">
        <w:rPr>
          <w:lang w:eastAsia="en-US"/>
        </w:rPr>
        <w:t xml:space="preserve">, </w:t>
      </w:r>
      <w:r>
        <w:rPr>
          <w:lang w:val="en-US" w:eastAsia="en-US"/>
        </w:rPr>
        <w:t>EXCEL</w:t>
      </w:r>
      <w:r w:rsidRPr="000B5B55">
        <w:rPr>
          <w:lang w:eastAsia="en-US"/>
        </w:rPr>
        <w:t xml:space="preserve">, </w:t>
      </w:r>
      <w:r>
        <w:rPr>
          <w:lang w:val="en-US" w:eastAsia="en-US"/>
        </w:rPr>
        <w:t>PowerPoint</w:t>
      </w:r>
      <w:r w:rsidRPr="000B5B55">
        <w:rPr>
          <w:lang w:eastAsia="en-US"/>
        </w:rPr>
        <w:t xml:space="preserve"> </w:t>
      </w:r>
      <w:r>
        <w:t>с конспектами уроков для скачивания (которыми могли бы воспользоваться как ваши ученики, так и коллеги) или сделанные лично вами видео или аудио уроки. Конечно, можно размещать и чужие наработки при полученном разрешении их автора.</w:t>
      </w:r>
    </w:p>
    <w:p w:rsidR="00716890" w:rsidRDefault="00716890">
      <w:pPr>
        <w:pStyle w:val="310"/>
        <w:keepNext/>
        <w:keepLines/>
        <w:shd w:val="clear" w:color="auto" w:fill="auto"/>
        <w:ind w:firstLine="700"/>
        <w:jc w:val="both"/>
      </w:pPr>
      <w:bookmarkStart w:id="7" w:name="bookmark50"/>
      <w:r>
        <w:rPr>
          <w:rStyle w:val="312"/>
          <w:b/>
          <w:bCs/>
        </w:rPr>
        <w:t>Выражение собственного мнения.</w:t>
      </w:r>
      <w:bookmarkEnd w:id="7"/>
    </w:p>
    <w:p w:rsidR="00716890" w:rsidRDefault="00716890">
      <w:pPr>
        <w:pStyle w:val="161"/>
        <w:shd w:val="clear" w:color="auto" w:fill="auto"/>
        <w:ind w:right="20" w:firstLine="700"/>
      </w:pPr>
      <w:r>
        <w:t xml:space="preserve">На своем сайте </w:t>
      </w:r>
      <w:r w:rsidR="000B5B55">
        <w:rPr>
          <w:sz w:val="26"/>
          <w:szCs w:val="26"/>
        </w:rPr>
        <w:t xml:space="preserve">педагог </w:t>
      </w:r>
      <w:r>
        <w:t xml:space="preserve"> может публиковать свои статьи, выражающие его взгляды </w:t>
      </w:r>
      <w:proofErr w:type="gramStart"/>
      <w:r>
        <w:t>на те</w:t>
      </w:r>
      <w:proofErr w:type="gramEnd"/>
      <w:r>
        <w:t xml:space="preserve"> или иные вопросы, на воспитательный и образовательный процесс.</w:t>
      </w:r>
    </w:p>
    <w:p w:rsidR="00716890" w:rsidRDefault="00716890">
      <w:pPr>
        <w:pStyle w:val="310"/>
        <w:keepNext/>
        <w:keepLines/>
        <w:shd w:val="clear" w:color="auto" w:fill="auto"/>
        <w:ind w:firstLine="700"/>
        <w:jc w:val="both"/>
      </w:pPr>
      <w:bookmarkStart w:id="8" w:name="bookmark51"/>
      <w:r>
        <w:rPr>
          <w:rStyle w:val="312"/>
          <w:b/>
          <w:bCs/>
        </w:rPr>
        <w:t>Общение с коллегами.</w:t>
      </w:r>
      <w:bookmarkEnd w:id="8"/>
    </w:p>
    <w:p w:rsidR="00716890" w:rsidRDefault="00716890">
      <w:pPr>
        <w:pStyle w:val="161"/>
        <w:shd w:val="clear" w:color="auto" w:fill="auto"/>
        <w:ind w:right="20" w:firstLine="700"/>
      </w:pPr>
      <w:r>
        <w:t xml:space="preserve">Вы можете приглашать воспользоваться материалами вами созданного персонального сайта своих коллег. Те могли бы комментировать ваши материалы, таким </w:t>
      </w:r>
      <w:proofErr w:type="gramStart"/>
      <w:r>
        <w:t>образом</w:t>
      </w:r>
      <w:proofErr w:type="gramEnd"/>
      <w:r>
        <w:t xml:space="preserve"> давая обратную связь. Быть может, вам подскажут интересную идею, покажут, где можно что-то улучшить. Вы, в свою очередь, также можете давать свою обратную связь на их сайтах. Таким образом, через свои сайты </w:t>
      </w:r>
      <w:r w:rsidR="000B5B55">
        <w:rPr>
          <w:sz w:val="26"/>
          <w:szCs w:val="26"/>
        </w:rPr>
        <w:t>педагоги</w:t>
      </w:r>
      <w:r>
        <w:t xml:space="preserve"> могут делиться своим опытом, развиваться профессионально в кругу своих единомышленников.</w:t>
      </w:r>
    </w:p>
    <w:p w:rsidR="00716890" w:rsidRDefault="000735F4">
      <w:pPr>
        <w:pStyle w:val="310"/>
        <w:keepNext/>
        <w:keepLines/>
        <w:shd w:val="clear" w:color="auto" w:fill="auto"/>
        <w:spacing w:line="374" w:lineRule="exact"/>
        <w:ind w:left="2640" w:firstLine="0"/>
        <w:rPr>
          <w:rStyle w:val="311"/>
          <w:b/>
          <w:bCs/>
        </w:rPr>
      </w:pPr>
      <w:bookmarkStart w:id="9" w:name="bookmark52"/>
      <w:r>
        <w:rPr>
          <w:rStyle w:val="311"/>
          <w:b/>
          <w:bCs/>
        </w:rPr>
        <w:t>2</w:t>
      </w:r>
      <w:proofErr w:type="gramStart"/>
      <w:r>
        <w:rPr>
          <w:rStyle w:val="311"/>
          <w:b/>
          <w:bCs/>
        </w:rPr>
        <w:t xml:space="preserve"> </w:t>
      </w:r>
      <w:r w:rsidR="00716890">
        <w:rPr>
          <w:rStyle w:val="311"/>
          <w:b/>
          <w:bCs/>
        </w:rPr>
        <w:t>К</w:t>
      </w:r>
      <w:proofErr w:type="gramEnd"/>
      <w:r w:rsidR="00716890">
        <w:rPr>
          <w:rStyle w:val="311"/>
          <w:b/>
          <w:bCs/>
        </w:rPr>
        <w:t>аким должен быть сайт?</w:t>
      </w:r>
      <w:bookmarkEnd w:id="9"/>
    </w:p>
    <w:p w:rsidR="000735F4" w:rsidRDefault="000735F4">
      <w:pPr>
        <w:pStyle w:val="310"/>
        <w:keepNext/>
        <w:keepLines/>
        <w:shd w:val="clear" w:color="auto" w:fill="auto"/>
        <w:spacing w:line="374" w:lineRule="exact"/>
        <w:ind w:left="2640" w:firstLine="0"/>
      </w:pP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413"/>
        </w:tabs>
        <w:spacing w:line="374" w:lineRule="exact"/>
        <w:ind w:left="420" w:right="20" w:hanging="420"/>
      </w:pPr>
      <w:r>
        <w:t>Уникальным - материалы, представленные на сайте, показывают, насколько компетентен учитель.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413"/>
        </w:tabs>
        <w:spacing w:line="374" w:lineRule="exact"/>
        <w:ind w:left="420" w:right="20" w:hanging="420"/>
      </w:pPr>
      <w:proofErr w:type="gramStart"/>
      <w:r>
        <w:t>Удобным в работе: грамотная навигация облегчит работу с сайтом и привлечёт к нему посетителей.</w:t>
      </w:r>
      <w:proofErr w:type="gramEnd"/>
      <w:r>
        <w:t xml:space="preserve"> Фон, размер и цвет шрифта, заголовки, общее расположение материалов - всё должно быть выдержано в едином стиле, соответствовать друг другу, в противном случае будет нарушена целостность восприятия.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418"/>
        </w:tabs>
        <w:spacing w:line="374" w:lineRule="exact"/>
        <w:ind w:left="420" w:right="20" w:hanging="420"/>
      </w:pPr>
      <w:r>
        <w:t>Сайт должен быть грамотным с точки зрения русского языка. Пусть чистота нашего языка будет заботой каждого человека! Грамматические, стилистические и иные ошибки в текстовом наполнении сайта влияют не только на восприятие информации, но и дискредитируют самого автора.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408"/>
        </w:tabs>
        <w:spacing w:line="374" w:lineRule="exact"/>
        <w:ind w:left="420" w:right="20" w:hanging="420"/>
      </w:pPr>
      <w:r>
        <w:t xml:space="preserve">Не </w:t>
      </w:r>
      <w:proofErr w:type="gramStart"/>
      <w:r>
        <w:t>загруженным</w:t>
      </w:r>
      <w:proofErr w:type="gramEnd"/>
      <w:r>
        <w:t xml:space="preserve"> ненужной информацией и различными эффектами. Это связано с достаточно низкой реальной скоростью каналов Интернет у большинства пользователей.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408"/>
        </w:tabs>
        <w:spacing w:line="374" w:lineRule="exact"/>
        <w:ind w:left="420" w:hanging="420"/>
      </w:pPr>
      <w:r>
        <w:t>Не должно быть пустых страниц, а иначе, зачем вы их создавали?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408"/>
        </w:tabs>
        <w:ind w:left="420" w:right="20" w:hanging="420"/>
      </w:pPr>
      <w:r>
        <w:t>Главная страница сайта обязательно должна быть оформлена - именно на этой странице расположена основная информация, чтобы посетитель заинтересовался и отправился дальше.</w:t>
      </w:r>
    </w:p>
    <w:p w:rsidR="00716890" w:rsidRDefault="00716890">
      <w:pPr>
        <w:pStyle w:val="161"/>
        <w:numPr>
          <w:ilvl w:val="0"/>
          <w:numId w:val="2"/>
        </w:numPr>
        <w:shd w:val="clear" w:color="auto" w:fill="auto"/>
        <w:tabs>
          <w:tab w:val="left" w:pos="418"/>
        </w:tabs>
        <w:ind w:left="420" w:right="20" w:hanging="420"/>
        <w:sectPr w:rsidR="00716890">
          <w:pgSz w:w="11905" w:h="16837"/>
          <w:pgMar w:top="1100" w:right="726" w:bottom="2799" w:left="1249" w:header="0" w:footer="3" w:gutter="0"/>
          <w:pgNumType w:start="3"/>
          <w:cols w:space="720"/>
          <w:noEndnote/>
          <w:titlePg/>
          <w:docGrid w:linePitch="360"/>
        </w:sectPr>
      </w:pPr>
      <w:r>
        <w:t>Систематически обновляющимся. Постоянная работа на сайте - стремление к самообразованию, росту профессиональной компетентности.</w:t>
      </w:r>
    </w:p>
    <w:p w:rsidR="00716890" w:rsidRDefault="00716890">
      <w:pPr>
        <w:pStyle w:val="310"/>
        <w:keepNext/>
        <w:keepLines/>
        <w:shd w:val="clear" w:color="auto" w:fill="auto"/>
        <w:ind w:left="540" w:hanging="440"/>
        <w:jc w:val="both"/>
      </w:pPr>
      <w:bookmarkStart w:id="10" w:name="bookmark53"/>
      <w:r>
        <w:rPr>
          <w:rStyle w:val="3100"/>
          <w:b/>
          <w:bCs/>
        </w:rPr>
        <w:t xml:space="preserve">Достоинства сайта в системе </w:t>
      </w:r>
      <w:proofErr w:type="spellStart"/>
      <w:r>
        <w:rPr>
          <w:rStyle w:val="3100"/>
          <w:b/>
          <w:bCs/>
          <w:lang w:val="en-US" w:eastAsia="en-US"/>
        </w:rPr>
        <w:t>uCoz</w:t>
      </w:r>
      <w:proofErr w:type="spellEnd"/>
      <w:r w:rsidRPr="000B5B55">
        <w:rPr>
          <w:rStyle w:val="3100"/>
          <w:b/>
          <w:bCs/>
          <w:lang w:eastAsia="en-US"/>
        </w:rPr>
        <w:t>:</w:t>
      </w:r>
      <w:bookmarkEnd w:id="10"/>
    </w:p>
    <w:p w:rsidR="00716890" w:rsidRDefault="00716890">
      <w:pPr>
        <w:pStyle w:val="161"/>
        <w:numPr>
          <w:ilvl w:val="1"/>
          <w:numId w:val="2"/>
        </w:numPr>
        <w:shd w:val="clear" w:color="auto" w:fill="auto"/>
        <w:tabs>
          <w:tab w:val="left" w:pos="770"/>
        </w:tabs>
        <w:ind w:left="880" w:hanging="360"/>
      </w:pPr>
      <w:r>
        <w:t>Интересный и профессиональный дизайн.</w:t>
      </w:r>
    </w:p>
    <w:p w:rsidR="00716890" w:rsidRDefault="00716890">
      <w:pPr>
        <w:pStyle w:val="161"/>
        <w:numPr>
          <w:ilvl w:val="1"/>
          <w:numId w:val="2"/>
        </w:numPr>
        <w:shd w:val="clear" w:color="auto" w:fill="auto"/>
        <w:tabs>
          <w:tab w:val="left" w:pos="798"/>
        </w:tabs>
        <w:ind w:left="880" w:hanging="360"/>
      </w:pPr>
      <w:r>
        <w:t>Возможность добавлять комментарии.</w:t>
      </w:r>
    </w:p>
    <w:p w:rsidR="00716890" w:rsidRDefault="00716890">
      <w:pPr>
        <w:pStyle w:val="161"/>
        <w:numPr>
          <w:ilvl w:val="1"/>
          <w:numId w:val="2"/>
        </w:numPr>
        <w:shd w:val="clear" w:color="auto" w:fill="auto"/>
        <w:tabs>
          <w:tab w:val="left" w:pos="794"/>
        </w:tabs>
        <w:ind w:left="880" w:hanging="360"/>
      </w:pPr>
      <w:r>
        <w:t>Рейтинг.</w:t>
      </w:r>
    </w:p>
    <w:p w:rsidR="00716890" w:rsidRDefault="00716890">
      <w:pPr>
        <w:pStyle w:val="161"/>
        <w:numPr>
          <w:ilvl w:val="1"/>
          <w:numId w:val="2"/>
        </w:numPr>
        <w:shd w:val="clear" w:color="auto" w:fill="auto"/>
        <w:tabs>
          <w:tab w:val="left" w:pos="771"/>
        </w:tabs>
        <w:ind w:left="80" w:right="2340" w:firstLine="440"/>
        <w:jc w:val="left"/>
      </w:pPr>
      <w:r>
        <w:t xml:space="preserve">Возможность загружать большие файлы в хранилище. </w:t>
      </w:r>
      <w:r>
        <w:rPr>
          <w:rStyle w:val="163"/>
        </w:rPr>
        <w:t>Недостатки:</w:t>
      </w:r>
    </w:p>
    <w:p w:rsidR="00716890" w:rsidRDefault="00716890">
      <w:pPr>
        <w:pStyle w:val="161"/>
        <w:numPr>
          <w:ilvl w:val="2"/>
          <w:numId w:val="2"/>
        </w:numPr>
        <w:shd w:val="clear" w:color="auto" w:fill="auto"/>
        <w:tabs>
          <w:tab w:val="left" w:pos="822"/>
        </w:tabs>
        <w:ind w:left="880" w:hanging="360"/>
      </w:pPr>
      <w:r>
        <w:t>Реклама;</w:t>
      </w:r>
    </w:p>
    <w:p w:rsidR="00716890" w:rsidRDefault="00716890">
      <w:pPr>
        <w:pStyle w:val="161"/>
        <w:numPr>
          <w:ilvl w:val="2"/>
          <w:numId w:val="2"/>
        </w:numPr>
        <w:shd w:val="clear" w:color="auto" w:fill="auto"/>
        <w:tabs>
          <w:tab w:val="left" w:pos="851"/>
        </w:tabs>
        <w:ind w:left="880" w:right="320" w:hanging="360"/>
      </w:pPr>
      <w:r>
        <w:t xml:space="preserve">Панель управления находится на отдельной вкладке, чтобы попасть в неё со своего сайта, надо вводить пароль. </w:t>
      </w:r>
      <w:proofErr w:type="gramStart"/>
      <w:r>
        <w:t>(Но, если мы оставим страницу с вкладкой «Управление сайтами», то никаких неудобств ощущать не будем.</w:t>
      </w:r>
      <w:proofErr w:type="gramEnd"/>
      <w:r>
        <w:t xml:space="preserve"> Просто нажмём рядом с названием сайта вкладку ПУ (панель управления).</w:t>
      </w:r>
    </w:p>
    <w:p w:rsidR="00716890" w:rsidRDefault="00716890">
      <w:pPr>
        <w:pStyle w:val="161"/>
        <w:numPr>
          <w:ilvl w:val="2"/>
          <w:numId w:val="2"/>
        </w:numPr>
        <w:shd w:val="clear" w:color="auto" w:fill="auto"/>
        <w:tabs>
          <w:tab w:val="left" w:pos="856"/>
        </w:tabs>
        <w:ind w:left="880" w:hanging="360"/>
      </w:pPr>
      <w:r>
        <w:t xml:space="preserve">Очень часто сайты учителя, созданные на </w:t>
      </w:r>
      <w:proofErr w:type="spellStart"/>
      <w:r>
        <w:t>uCoz</w:t>
      </w:r>
      <w:proofErr w:type="gramStart"/>
      <w:r>
        <w:t>е</w:t>
      </w:r>
      <w:proofErr w:type="spellEnd"/>
      <w:proofErr w:type="gramEnd"/>
      <w:r>
        <w:t>, похожи друг на друга:</w:t>
      </w:r>
    </w:p>
    <w:p w:rsidR="00716890" w:rsidRDefault="00716890">
      <w:pPr>
        <w:pStyle w:val="161"/>
        <w:numPr>
          <w:ilvl w:val="3"/>
          <w:numId w:val="2"/>
        </w:numPr>
        <w:shd w:val="clear" w:color="auto" w:fill="auto"/>
        <w:tabs>
          <w:tab w:val="left" w:pos="2334"/>
        </w:tabs>
        <w:ind w:left="1720" w:firstLine="0"/>
        <w:jc w:val="left"/>
      </w:pPr>
      <w:r>
        <w:t>небольшой выбор дизайнов на школьную тему;</w:t>
      </w:r>
    </w:p>
    <w:p w:rsidR="00716890" w:rsidRDefault="00716890">
      <w:pPr>
        <w:pStyle w:val="161"/>
        <w:numPr>
          <w:ilvl w:val="3"/>
          <w:numId w:val="2"/>
        </w:numPr>
        <w:shd w:val="clear" w:color="auto" w:fill="auto"/>
        <w:tabs>
          <w:tab w:val="left" w:pos="2344"/>
        </w:tabs>
        <w:ind w:left="1720" w:firstLine="0"/>
        <w:jc w:val="left"/>
      </w:pPr>
      <w:r>
        <w:t>одинаковая навигация.</w:t>
      </w:r>
    </w:p>
    <w:p w:rsidR="00716890" w:rsidRDefault="00716890">
      <w:pPr>
        <w:pStyle w:val="161"/>
        <w:shd w:val="clear" w:color="auto" w:fill="auto"/>
        <w:ind w:left="80" w:right="1700" w:firstLine="800"/>
        <w:jc w:val="left"/>
      </w:pPr>
      <w:r>
        <w:t xml:space="preserve">Но есть возможность сделать сайт более индивидуальным. </w:t>
      </w:r>
      <w:r>
        <w:rPr>
          <w:rStyle w:val="163"/>
        </w:rPr>
        <w:t xml:space="preserve">Для того, чтобы создать сайт на </w:t>
      </w:r>
      <w:proofErr w:type="spellStart"/>
      <w:r>
        <w:rPr>
          <w:rStyle w:val="163"/>
        </w:rPr>
        <w:t>uCoz</w:t>
      </w:r>
      <w:proofErr w:type="gramStart"/>
      <w:r>
        <w:rPr>
          <w:rStyle w:val="163"/>
        </w:rPr>
        <w:t>е</w:t>
      </w:r>
      <w:proofErr w:type="spellEnd"/>
      <w:proofErr w:type="gramEnd"/>
      <w:r>
        <w:rPr>
          <w:rStyle w:val="163"/>
        </w:rPr>
        <w:t>: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494"/>
        </w:tabs>
        <w:ind w:left="540" w:hanging="440"/>
      </w:pPr>
      <w:r>
        <w:t>В адресную строку забиваем</w:t>
      </w:r>
      <w:hyperlink r:id="rId9" w:history="1">
        <w:r>
          <w:rPr>
            <w:rStyle w:val="a3"/>
          </w:rPr>
          <w:t xml:space="preserve"> </w:t>
        </w:r>
        <w:r>
          <w:rPr>
            <w:rStyle w:val="a3"/>
            <w:lang w:val="en-US" w:eastAsia="en-US"/>
          </w:rPr>
          <w:t>www</w:t>
        </w:r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uCoz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</w:hyperlink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522"/>
        </w:tabs>
        <w:ind w:left="540" w:hanging="440"/>
      </w:pPr>
      <w:r>
        <w:t>Регистрируемся. Проходим по ссылке в письме электронной почты.</w:t>
      </w:r>
    </w:p>
    <w:p w:rsidR="00716890" w:rsidRDefault="000735F4">
      <w:pPr>
        <w:pStyle w:val="171"/>
        <w:framePr w:w="5952" w:h="639" w:wrap="notBeside" w:hAnchor="margin" w:x="363" w:y="364"/>
        <w:shd w:val="clear" w:color="auto" w:fill="auto"/>
        <w:spacing w:after="47" w:line="270" w:lineRule="exact"/>
        <w:ind w:left="2720"/>
      </w:pPr>
      <w:r>
        <w:rPr>
          <w:rStyle w:val="172"/>
          <w:b/>
          <w:bCs/>
        </w:rPr>
        <w:t>3</w:t>
      </w:r>
      <w:proofErr w:type="gramStart"/>
      <w:r>
        <w:rPr>
          <w:rStyle w:val="172"/>
          <w:b/>
          <w:bCs/>
        </w:rPr>
        <w:t xml:space="preserve"> </w:t>
      </w:r>
      <w:r w:rsidR="00716890">
        <w:rPr>
          <w:rStyle w:val="172"/>
          <w:b/>
          <w:bCs/>
        </w:rPr>
        <w:t>Г</w:t>
      </w:r>
      <w:proofErr w:type="gramEnd"/>
      <w:r w:rsidR="00716890">
        <w:rPr>
          <w:rStyle w:val="172"/>
          <w:b/>
          <w:bCs/>
        </w:rPr>
        <w:t>де можно создать сайт?</w:t>
      </w:r>
    </w:p>
    <w:p w:rsidR="00716890" w:rsidRDefault="00716890">
      <w:pPr>
        <w:pStyle w:val="161"/>
        <w:framePr w:w="5952" w:h="639" w:wrap="notBeside" w:hAnchor="margin" w:x="363" w:y="364"/>
        <w:shd w:val="clear" w:color="auto" w:fill="auto"/>
        <w:spacing w:line="270" w:lineRule="exact"/>
        <w:ind w:left="60" w:firstLine="0"/>
        <w:jc w:val="left"/>
      </w:pPr>
      <w:r>
        <w:rPr>
          <w:rStyle w:val="163"/>
        </w:rPr>
        <w:t>1.</w:t>
      </w:r>
      <w:r>
        <w:t xml:space="preserve"> Создание сайта в системе </w:t>
      </w:r>
      <w:proofErr w:type="spellStart"/>
      <w:r>
        <w:rPr>
          <w:lang w:val="en-US" w:eastAsia="en-US"/>
        </w:rPr>
        <w:t>uCoz</w:t>
      </w:r>
      <w:proofErr w:type="spellEnd"/>
    </w:p>
    <w:p w:rsidR="00716890" w:rsidRDefault="00804F28">
      <w:pPr>
        <w:framePr w:w="9662" w:h="3960" w:vSpace="715" w:wrap="notBeside" w:hAnchor="margin" w:x="-191" w:y="1142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135370" cy="2463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90" w:rsidRDefault="00716890">
      <w:pPr>
        <w:pStyle w:val="313"/>
        <w:framePr w:w="9662" w:h="3960" w:vSpace="715" w:wrap="notBeside" w:hAnchor="margin" w:x="-191" w:y="1142"/>
        <w:shd w:val="clear" w:color="auto" w:fill="auto"/>
        <w:tabs>
          <w:tab w:val="left" w:pos="1210"/>
          <w:tab w:val="left" w:pos="2314"/>
          <w:tab w:val="left" w:pos="3845"/>
          <w:tab w:val="left" w:pos="5098"/>
        </w:tabs>
        <w:spacing w:line="80" w:lineRule="exact"/>
        <w:jc w:val="center"/>
      </w:pPr>
      <w:r>
        <w:rPr>
          <w:rStyle w:val="38"/>
        </w:rPr>
        <w:t>iedsovet.su</w:t>
      </w:r>
      <w:r>
        <w:rPr>
          <w:rStyle w:val="38"/>
        </w:rPr>
        <w:tab/>
        <w:t>gamesucoz.ru</w:t>
      </w:r>
      <w:r>
        <w:rPr>
          <w:rStyle w:val="38"/>
        </w:rPr>
        <w:tab/>
        <w:t>Duhgalter-novosibirsk.ru</w:t>
      </w:r>
      <w:r>
        <w:rPr>
          <w:rStyle w:val="38"/>
        </w:rPr>
        <w:tab/>
        <w:t>atlantis-tv.ru</w:t>
      </w:r>
      <w:r>
        <w:rPr>
          <w:rStyle w:val="38"/>
        </w:rPr>
        <w:tab/>
        <w:t>stalker-gsc.ru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518"/>
        </w:tabs>
        <w:ind w:left="540" w:right="320" w:hanging="440"/>
      </w:pPr>
      <w:r>
        <w:t>Нажимаем на значок «Создать сайт», заполняем строку «Адрес сайта», вводим код безопасности, ставим галочку, что согласны с правилами и нажимаем «Создать сайт!».</w:t>
      </w:r>
      <w:r>
        <w:br w:type="page"/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67"/>
        </w:tabs>
        <w:ind w:left="1000" w:right="20" w:hanging="460"/>
      </w:pPr>
      <w:r>
        <w:t>Далее выбираем дизайн сайта. Следующий этап - выбираем модули, необходимые для вашего сайта.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53"/>
        </w:tabs>
        <w:ind w:firstLine="540"/>
      </w:pPr>
      <w:r>
        <w:t>И вот мы уже находимся в панели управления вашего сайта.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58"/>
        </w:tabs>
        <w:ind w:left="1000" w:right="20" w:hanging="460"/>
      </w:pPr>
      <w:r>
        <w:t>Во вкладке «Редактор страниц» на панели управления мы можем осмотреть или удалить модуль и страницы сайта.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67"/>
        </w:tabs>
        <w:ind w:left="1000" w:right="20" w:hanging="460"/>
      </w:pPr>
      <w:r>
        <w:t>С помощью вкладки «Файловый менеджер» мы можем управлять материалами страницы и категориями.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58"/>
        </w:tabs>
        <w:ind w:left="1000" w:right="20" w:hanging="460"/>
      </w:pPr>
      <w:r>
        <w:t>Для того чтобы изменить дизайн сайта, в панели управления надо нажать на вкладку «Настройки», «Общие настройки».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818"/>
        </w:tabs>
        <w:ind w:firstLine="540"/>
      </w:pPr>
      <w:proofErr w:type="gramStart"/>
      <w:r>
        <w:t>Нажав на гиперссылку во вкладке «Общее» (пример</w:t>
      </w:r>
      <w:proofErr w:type="gramEnd"/>
    </w:p>
    <w:p w:rsidR="00716890" w:rsidRDefault="00A17651">
      <w:pPr>
        <w:pStyle w:val="161"/>
        <w:shd w:val="clear" w:color="auto" w:fill="auto"/>
        <w:ind w:firstLine="980"/>
      </w:pPr>
      <w:hyperlink r:id="rId11" w:history="1">
        <w:proofErr w:type="gramStart"/>
        <w:r w:rsidR="00716890">
          <w:rPr>
            <w:rStyle w:val="a3"/>
            <w:lang w:val="en-US" w:eastAsia="en-US"/>
          </w:rPr>
          <w:t>http</w:t>
        </w:r>
        <w:r w:rsidR="00716890" w:rsidRPr="000B5B55">
          <w:rPr>
            <w:rStyle w:val="a3"/>
            <w:lang w:eastAsia="en-US"/>
          </w:rPr>
          <w:t>://</w:t>
        </w:r>
        <w:proofErr w:type="spellStart"/>
        <w:r w:rsidR="00716890">
          <w:rPr>
            <w:rStyle w:val="a3"/>
            <w:lang w:val="en-US" w:eastAsia="en-US"/>
          </w:rPr>
          <w:t>masyluktatyana</w:t>
        </w:r>
        <w:proofErr w:type="spellEnd"/>
        <w:r w:rsidR="00716890" w:rsidRPr="000B5B55">
          <w:rPr>
            <w:rStyle w:val="a3"/>
            <w:lang w:eastAsia="en-US"/>
          </w:rPr>
          <w:t>.</w:t>
        </w:r>
        <w:proofErr w:type="spellStart"/>
        <w:r w:rsidR="00716890">
          <w:rPr>
            <w:rStyle w:val="a3"/>
            <w:lang w:val="en-US" w:eastAsia="en-US"/>
          </w:rPr>
          <w:t>ucoz</w:t>
        </w:r>
        <w:proofErr w:type="spellEnd"/>
        <w:r w:rsidR="00716890" w:rsidRPr="000B5B55">
          <w:rPr>
            <w:rStyle w:val="a3"/>
            <w:lang w:eastAsia="en-US"/>
          </w:rPr>
          <w:t>.</w:t>
        </w:r>
        <w:proofErr w:type="spellStart"/>
        <w:r w:rsidR="00716890">
          <w:rPr>
            <w:rStyle w:val="a3"/>
            <w:lang w:val="en-US" w:eastAsia="en-US"/>
          </w:rPr>
          <w:t>ru</w:t>
        </w:r>
        <w:proofErr w:type="spellEnd"/>
        <w:r w:rsidR="00716890" w:rsidRPr="000B5B55">
          <w:rPr>
            <w:rStyle w:val="a3"/>
            <w:lang w:eastAsia="en-US"/>
          </w:rPr>
          <w:t>/</w:t>
        </w:r>
      </w:hyperlink>
      <w:r w:rsidR="00716890" w:rsidRPr="000B5B55">
        <w:rPr>
          <w:lang w:eastAsia="en-US"/>
        </w:rPr>
        <w:t xml:space="preserve">), </w:t>
      </w:r>
      <w:r w:rsidR="00716890">
        <w:t>мы попадаем на свой сайт.</w:t>
      </w:r>
      <w:proofErr w:type="gramEnd"/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34"/>
        </w:tabs>
        <w:ind w:left="1000" w:right="20" w:hanging="460"/>
      </w:pPr>
      <w:r>
        <w:t>На сайте нажимаем вкладку «Вход», вводим пароль и входим на него как администратор.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38"/>
        </w:tabs>
        <w:ind w:left="1000" w:right="20" w:hanging="460"/>
      </w:pPr>
      <w:r>
        <w:t>Теперь мы можем работать на сайте. Для того чтобы что-то изменить на странице, надо нажать вкладку с глазом - называется она «Редактировать в визуальном редакторе».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34"/>
        </w:tabs>
        <w:ind w:left="1000" w:right="20" w:hanging="460"/>
      </w:pPr>
      <w:r>
        <w:t>Работать с сайтом также можно при помощи панели администратора. Рассмотрим её.</w:t>
      </w:r>
    </w:p>
    <w:p w:rsidR="00716890" w:rsidRDefault="00716890">
      <w:pPr>
        <w:pStyle w:val="161"/>
        <w:numPr>
          <w:ilvl w:val="4"/>
          <w:numId w:val="2"/>
        </w:numPr>
        <w:shd w:val="clear" w:color="auto" w:fill="auto"/>
        <w:tabs>
          <w:tab w:val="left" w:pos="938"/>
        </w:tabs>
        <w:ind w:left="1000" w:right="20" w:hanging="460"/>
      </w:pPr>
      <w:r>
        <w:t>Добавить новую страницу можно с помощью вкладки «Добавление» ^ «Редактор страниц». С помощью этой же вкладки можно добавить новые файлы и фотографии.</w:t>
      </w:r>
    </w:p>
    <w:p w:rsidR="00716890" w:rsidRDefault="00716890">
      <w:pPr>
        <w:pStyle w:val="321"/>
        <w:keepNext/>
        <w:keepLines/>
        <w:shd w:val="clear" w:color="auto" w:fill="auto"/>
      </w:pPr>
      <w:bookmarkStart w:id="11" w:name="bookmark54"/>
      <w:r>
        <w:t xml:space="preserve">Более подробное описание создания сайта в системе </w:t>
      </w:r>
      <w:proofErr w:type="spellStart"/>
      <w:r>
        <w:rPr>
          <w:lang w:val="en-US" w:eastAsia="en-US"/>
        </w:rPr>
        <w:t>uCoz</w:t>
      </w:r>
      <w:proofErr w:type="spellEnd"/>
      <w:r w:rsidRPr="000B5B55">
        <w:rPr>
          <w:lang w:eastAsia="en-US"/>
        </w:rPr>
        <w:t>.</w:t>
      </w:r>
      <w:proofErr w:type="spellStart"/>
      <w:r>
        <w:rPr>
          <w:lang w:val="en-US" w:eastAsia="en-US"/>
        </w:rPr>
        <w:t>ru</w:t>
      </w:r>
      <w:proofErr w:type="spellEnd"/>
      <w:r w:rsidRPr="000B5B55">
        <w:rPr>
          <w:lang w:eastAsia="en-US"/>
        </w:rPr>
        <w:t xml:space="preserve"> </w:t>
      </w:r>
      <w:r>
        <w:t>можно</w:t>
      </w:r>
      <w:bookmarkEnd w:id="11"/>
    </w:p>
    <w:p w:rsidR="00716890" w:rsidRDefault="00716890">
      <w:pPr>
        <w:pStyle w:val="161"/>
        <w:shd w:val="clear" w:color="auto" w:fill="auto"/>
        <w:spacing w:after="300"/>
        <w:ind w:firstLine="540"/>
      </w:pPr>
      <w:r>
        <w:rPr>
          <w:rStyle w:val="166"/>
        </w:rPr>
        <w:t>найти здесь</w:t>
      </w:r>
      <w:r>
        <w:t xml:space="preserve"> -</w:t>
      </w:r>
      <w:hyperlink r:id="rId12" w:history="1">
        <w:r>
          <w:rPr>
            <w:rStyle w:val="a3"/>
          </w:rPr>
          <w:t xml:space="preserve"> </w:t>
        </w:r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manual</w:t>
        </w:r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ucoz</w:t>
        </w:r>
        <w:proofErr w:type="spellEnd"/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net</w:t>
        </w:r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board</w:t>
        </w:r>
        <w:r w:rsidRPr="000B5B55">
          <w:rPr>
            <w:rStyle w:val="a3"/>
            <w:lang w:eastAsia="en-US"/>
          </w:rPr>
          <w:t>/40-1-0-363</w:t>
        </w:r>
      </w:hyperlink>
    </w:p>
    <w:p w:rsidR="00716890" w:rsidRDefault="00716890">
      <w:pPr>
        <w:pStyle w:val="161"/>
        <w:shd w:val="clear" w:color="auto" w:fill="auto"/>
        <w:ind w:right="20" w:firstLine="980"/>
      </w:pPr>
      <w:r>
        <w:t xml:space="preserve">Существенным минусом хостинга </w:t>
      </w:r>
      <w:proofErr w:type="spellStart"/>
      <w:r>
        <w:rPr>
          <w:lang w:val="en-US" w:eastAsia="en-US"/>
        </w:rPr>
        <w:t>uCoz</w:t>
      </w:r>
      <w:proofErr w:type="spellEnd"/>
      <w:r w:rsidRPr="000B5B55">
        <w:rPr>
          <w:lang w:eastAsia="en-US"/>
        </w:rPr>
        <w:t xml:space="preserve"> </w:t>
      </w:r>
      <w:r>
        <w:t>является размещение рекламного баннера системой.</w:t>
      </w:r>
    </w:p>
    <w:p w:rsidR="00716890" w:rsidRDefault="00716890">
      <w:pPr>
        <w:pStyle w:val="161"/>
        <w:shd w:val="clear" w:color="auto" w:fill="auto"/>
        <w:ind w:right="20" w:firstLine="540"/>
      </w:pPr>
      <w:r>
        <w:t xml:space="preserve">Баннер тормозит загрузку страниц, мешает просматривать материал, вызывая желание </w:t>
      </w:r>
      <w:proofErr w:type="gramStart"/>
      <w:r>
        <w:t>побыстрее</w:t>
      </w:r>
      <w:proofErr w:type="gramEnd"/>
      <w:r>
        <w:t xml:space="preserve"> покинуть сайт, несмотря на прекрасное содержание.</w:t>
      </w:r>
    </w:p>
    <w:p w:rsidR="00716890" w:rsidRDefault="00716890">
      <w:pPr>
        <w:pStyle w:val="161"/>
        <w:shd w:val="clear" w:color="auto" w:fill="auto"/>
        <w:ind w:right="20" w:firstLine="540"/>
      </w:pPr>
      <w:r>
        <w:t xml:space="preserve">Правом бесплатного отключения рекламного баннера на сайте </w:t>
      </w:r>
      <w:proofErr w:type="spellStart"/>
      <w:r>
        <w:rPr>
          <w:lang w:val="en-US" w:eastAsia="en-US"/>
        </w:rPr>
        <w:t>uCoz</w:t>
      </w:r>
      <w:proofErr w:type="spellEnd"/>
      <w:r w:rsidRPr="000B5B55">
        <w:rPr>
          <w:lang w:eastAsia="en-US"/>
        </w:rPr>
        <w:t xml:space="preserve"> </w:t>
      </w:r>
      <w:r>
        <w:t>могут воспользоваться некоммерческие образовательные и общественные сайты, не нарушающие условия пользовательского соглашения, в том числе личные сайты учителей и преподавателей.</w:t>
      </w:r>
    </w:p>
    <w:p w:rsidR="00716890" w:rsidRDefault="00716890">
      <w:pPr>
        <w:pStyle w:val="161"/>
        <w:shd w:val="clear" w:color="auto" w:fill="auto"/>
        <w:ind w:right="20" w:firstLine="540"/>
        <w:sectPr w:rsidR="00716890">
          <w:pgSz w:w="11905" w:h="16837"/>
          <w:pgMar w:top="813" w:right="777" w:bottom="1895" w:left="1192" w:header="0" w:footer="3" w:gutter="0"/>
          <w:cols w:space="720"/>
          <w:noEndnote/>
          <w:docGrid w:linePitch="360"/>
        </w:sectPr>
      </w:pPr>
      <w:r>
        <w:t>Для отключения рекламного баннера нужно составить письмо на фирменном бланке на имя генерального директор</w:t>
      </w:r>
      <w:proofErr w:type="gramStart"/>
      <w:r>
        <w:t>а ООО</w:t>
      </w:r>
      <w:proofErr w:type="gramEnd"/>
      <w:r>
        <w:t xml:space="preserve"> «</w:t>
      </w:r>
      <w:proofErr w:type="spellStart"/>
      <w:r>
        <w:t>Юкоз</w:t>
      </w:r>
      <w:proofErr w:type="spellEnd"/>
      <w:r>
        <w:t xml:space="preserve"> Медиа» Курта Евгения Александровича, с просьбой снять рекламный баннер.</w:t>
      </w:r>
      <w:r>
        <w:br w:type="page"/>
      </w:r>
    </w:p>
    <w:p w:rsidR="00716890" w:rsidRDefault="00716890" w:rsidP="00F111E6">
      <w:pPr>
        <w:pStyle w:val="161"/>
        <w:shd w:val="clear" w:color="auto" w:fill="auto"/>
        <w:spacing w:line="350" w:lineRule="exact"/>
        <w:ind w:right="23" w:firstLine="697"/>
      </w:pPr>
      <w:r>
        <w:t xml:space="preserve">Заполненный бланк (с подписью и печатью) необходимо </w:t>
      </w:r>
      <w:r>
        <w:rPr>
          <w:rStyle w:val="1610"/>
        </w:rPr>
        <w:t>отсканировать и отправить</w:t>
      </w:r>
      <w:r>
        <w:t xml:space="preserve"> на электронную почту</w:t>
      </w:r>
      <w:r>
        <w:rPr>
          <w:rStyle w:val="165"/>
          <w:noProof w:val="0"/>
        </w:rPr>
        <w:t xml:space="preserve"> </w:t>
      </w:r>
      <w:hyperlink r:id="rId13" w:history="1">
        <w:r>
          <w:rPr>
            <w:rStyle w:val="a3"/>
            <w:b/>
            <w:bCs/>
            <w:lang w:val="en-US" w:eastAsia="en-US"/>
          </w:rPr>
          <w:t>banner</w:t>
        </w:r>
        <w:r w:rsidRPr="000B5B55">
          <w:rPr>
            <w:rStyle w:val="a3"/>
            <w:b/>
            <w:bCs/>
            <w:lang w:eastAsia="en-US"/>
          </w:rPr>
          <w:t>@</w:t>
        </w:r>
        <w:proofErr w:type="spellStart"/>
        <w:r>
          <w:rPr>
            <w:rStyle w:val="a3"/>
            <w:b/>
            <w:bCs/>
            <w:lang w:val="en-US" w:eastAsia="en-US"/>
          </w:rPr>
          <w:t>ucoz</w:t>
        </w:r>
        <w:proofErr w:type="spellEnd"/>
        <w:r w:rsidRPr="000B5B55">
          <w:rPr>
            <w:rStyle w:val="a3"/>
            <w:b/>
            <w:bCs/>
            <w:lang w:eastAsia="en-US"/>
          </w:rPr>
          <w:t>.</w:t>
        </w:r>
        <w:r>
          <w:rPr>
            <w:rStyle w:val="a3"/>
            <w:b/>
            <w:bCs/>
            <w:lang w:val="en-US" w:eastAsia="en-US"/>
          </w:rPr>
          <w:t>net</w:t>
        </w:r>
      </w:hyperlink>
      <w:r w:rsidRPr="000B5B55">
        <w:rPr>
          <w:rStyle w:val="1640"/>
          <w:lang w:val="ru-RU"/>
        </w:rPr>
        <w:t>.</w:t>
      </w:r>
      <w:r w:rsidRPr="000B5B55">
        <w:rPr>
          <w:rStyle w:val="169"/>
          <w:noProof w:val="0"/>
          <w:lang w:eastAsia="en-US"/>
        </w:rPr>
        <w:t xml:space="preserve"> </w:t>
      </w:r>
      <w:r>
        <w:t xml:space="preserve">версию слать не </w:t>
      </w:r>
      <w:r w:rsidR="00804F28">
        <w:t xml:space="preserve">Бумажную </w:t>
      </w:r>
      <w:r>
        <w:rPr>
          <w:rStyle w:val="16110"/>
        </w:rPr>
        <w:t>нужно.</w:t>
      </w:r>
    </w:p>
    <w:p w:rsidR="00716890" w:rsidRDefault="00716890">
      <w:pPr>
        <w:pStyle w:val="161"/>
        <w:shd w:val="clear" w:color="auto" w:fill="auto"/>
        <w:spacing w:after="364"/>
        <w:ind w:right="20" w:firstLine="720"/>
      </w:pPr>
      <w:r>
        <w:t>В течени</w:t>
      </w:r>
      <w:proofErr w:type="gramStart"/>
      <w:r>
        <w:t>и</w:t>
      </w:r>
      <w:proofErr w:type="gramEnd"/>
      <w:r>
        <w:t xml:space="preserve"> 3-х дней заявку рассмотрят и примут соответствующее решение. Если ваш ресурс попадает под указанные категории - отображение рекламы снимают. При первом обращении рекламный баннер убирается</w:t>
      </w:r>
      <w:r>
        <w:rPr>
          <w:rStyle w:val="1630"/>
        </w:rPr>
        <w:t xml:space="preserve"> сроком на один год.</w:t>
      </w:r>
      <w:r>
        <w:t xml:space="preserve"> По </w:t>
      </w:r>
      <w:proofErr w:type="gramStart"/>
      <w:r>
        <w:t>истечении</w:t>
      </w:r>
      <w:proofErr w:type="gramEnd"/>
      <w:r>
        <w:t xml:space="preserve"> которого, если ваш интернет проект не "заглох" и остался той же направленности, нужно будет повторно отправить заявку с тем, что бы рекламный блок сняли</w:t>
      </w:r>
      <w:r>
        <w:rPr>
          <w:rStyle w:val="1630"/>
        </w:rPr>
        <w:t xml:space="preserve"> на более длительный срок</w:t>
      </w:r>
      <w:r>
        <w:t xml:space="preserve"> (а может и навсегда). Иначе, показ рекламы возобновится.</w:t>
      </w:r>
    </w:p>
    <w:p w:rsidR="00716890" w:rsidRDefault="00716890" w:rsidP="00F111E6">
      <w:pPr>
        <w:pStyle w:val="310"/>
        <w:keepNext/>
        <w:keepLines/>
        <w:shd w:val="clear" w:color="auto" w:fill="auto"/>
        <w:spacing w:line="365" w:lineRule="exact"/>
        <w:ind w:left="720"/>
      </w:pPr>
      <w:bookmarkStart w:id="12" w:name="bookmark55"/>
      <w:r>
        <w:rPr>
          <w:rStyle w:val="39"/>
          <w:b/>
          <w:bCs/>
        </w:rPr>
        <w:t xml:space="preserve">2. Создание сайта на </w:t>
      </w:r>
      <w:r>
        <w:rPr>
          <w:rStyle w:val="39"/>
          <w:b/>
          <w:bCs/>
          <w:lang w:val="en-US" w:eastAsia="en-US"/>
        </w:rPr>
        <w:t>Google</w:t>
      </w:r>
      <w:r w:rsidRPr="000B5B55">
        <w:rPr>
          <w:rStyle w:val="39"/>
          <w:b/>
          <w:bCs/>
          <w:lang w:eastAsia="en-US"/>
        </w:rPr>
        <w:t xml:space="preserve"> </w:t>
      </w:r>
      <w:r>
        <w:rPr>
          <w:rStyle w:val="39"/>
          <w:b/>
          <w:bCs/>
          <w:lang w:val="en-US" w:eastAsia="en-US"/>
        </w:rPr>
        <w:t>Sites</w:t>
      </w:r>
      <w:r w:rsidRPr="000B5B55">
        <w:rPr>
          <w:rStyle w:val="39"/>
          <w:b/>
          <w:bCs/>
          <w:lang w:eastAsia="en-US"/>
        </w:rPr>
        <w:t>.</w:t>
      </w:r>
      <w:bookmarkEnd w:id="12"/>
    </w:p>
    <w:p w:rsidR="00716890" w:rsidRDefault="00716890" w:rsidP="00F111E6">
      <w:pPr>
        <w:pStyle w:val="161"/>
        <w:shd w:val="clear" w:color="auto" w:fill="auto"/>
        <w:spacing w:line="365" w:lineRule="exact"/>
        <w:ind w:left="720"/>
        <w:jc w:val="left"/>
      </w:pPr>
      <w:r>
        <w:t xml:space="preserve">Основные достоинства </w:t>
      </w:r>
      <w:r>
        <w:rPr>
          <w:lang w:val="en-US" w:eastAsia="en-US"/>
        </w:rPr>
        <w:t>Google</w:t>
      </w:r>
      <w:r w:rsidRPr="000B5B55">
        <w:rPr>
          <w:lang w:eastAsia="en-US"/>
        </w:rPr>
        <w:t xml:space="preserve"> </w:t>
      </w:r>
      <w:r>
        <w:rPr>
          <w:lang w:val="en-US" w:eastAsia="en-US"/>
        </w:rPr>
        <w:t>Sites</w:t>
      </w:r>
      <w:r w:rsidRPr="000B5B55">
        <w:rPr>
          <w:lang w:eastAsia="en-US"/>
        </w:rPr>
        <w:t>:</w:t>
      </w:r>
    </w:p>
    <w:p w:rsidR="00716890" w:rsidRDefault="00716890" w:rsidP="00F111E6">
      <w:pPr>
        <w:pStyle w:val="161"/>
        <w:numPr>
          <w:ilvl w:val="0"/>
          <w:numId w:val="3"/>
        </w:numPr>
        <w:shd w:val="clear" w:color="auto" w:fill="auto"/>
        <w:tabs>
          <w:tab w:val="left" w:pos="715"/>
        </w:tabs>
        <w:spacing w:line="365" w:lineRule="exact"/>
        <w:ind w:left="360" w:firstLine="0"/>
        <w:jc w:val="left"/>
      </w:pPr>
      <w:r>
        <w:t>простой и понятный интерфейс</w:t>
      </w:r>
    </w:p>
    <w:p w:rsidR="00716890" w:rsidRDefault="00716890" w:rsidP="00F111E6">
      <w:pPr>
        <w:pStyle w:val="161"/>
        <w:numPr>
          <w:ilvl w:val="0"/>
          <w:numId w:val="3"/>
        </w:numPr>
        <w:shd w:val="clear" w:color="auto" w:fill="auto"/>
        <w:tabs>
          <w:tab w:val="left" w:pos="720"/>
        </w:tabs>
        <w:spacing w:line="365" w:lineRule="exact"/>
        <w:ind w:left="360" w:firstLine="0"/>
        <w:jc w:val="left"/>
      </w:pPr>
      <w:r>
        <w:t xml:space="preserve">есть обширная база знаний </w:t>
      </w:r>
      <w:r>
        <w:rPr>
          <w:lang w:val="en-US" w:eastAsia="en-US"/>
        </w:rPr>
        <w:t>Google</w:t>
      </w:r>
      <w:r w:rsidRPr="000B5B55">
        <w:rPr>
          <w:lang w:eastAsia="en-US"/>
        </w:rPr>
        <w:t xml:space="preserve"> </w:t>
      </w:r>
      <w:r>
        <w:t>(если что-то не понятно)</w:t>
      </w:r>
    </w:p>
    <w:p w:rsidR="00716890" w:rsidRDefault="00716890" w:rsidP="00F111E6">
      <w:pPr>
        <w:pStyle w:val="161"/>
        <w:numPr>
          <w:ilvl w:val="0"/>
          <w:numId w:val="3"/>
        </w:numPr>
        <w:shd w:val="clear" w:color="auto" w:fill="auto"/>
        <w:tabs>
          <w:tab w:val="left" w:pos="350"/>
        </w:tabs>
        <w:spacing w:line="365" w:lineRule="exact"/>
        <w:ind w:left="720" w:right="20"/>
        <w:jc w:val="left"/>
      </w:pPr>
      <w:r>
        <w:t>легко размещать разнообразное содержание: текстовые презентации, таблицы</w:t>
      </w:r>
    </w:p>
    <w:p w:rsidR="00716890" w:rsidRDefault="00716890" w:rsidP="00F111E6">
      <w:pPr>
        <w:pStyle w:val="161"/>
        <w:numPr>
          <w:ilvl w:val="0"/>
          <w:numId w:val="3"/>
        </w:numPr>
        <w:shd w:val="clear" w:color="auto" w:fill="auto"/>
        <w:tabs>
          <w:tab w:val="left" w:pos="720"/>
        </w:tabs>
        <w:spacing w:line="365" w:lineRule="exact"/>
        <w:ind w:left="360" w:firstLine="0"/>
        <w:jc w:val="left"/>
      </w:pPr>
      <w:r>
        <w:t>организация общего информационного пространства</w:t>
      </w:r>
    </w:p>
    <w:p w:rsidR="00716890" w:rsidRDefault="00716890" w:rsidP="00F111E6">
      <w:pPr>
        <w:pStyle w:val="161"/>
        <w:shd w:val="clear" w:color="auto" w:fill="auto"/>
        <w:ind w:left="360" w:firstLine="0"/>
        <w:jc w:val="left"/>
      </w:pPr>
      <w:r>
        <w:rPr>
          <w:rStyle w:val="1630"/>
        </w:rPr>
        <w:t xml:space="preserve">Этапы создания сайта в </w:t>
      </w:r>
      <w:r>
        <w:rPr>
          <w:rStyle w:val="1630"/>
          <w:lang w:val="en-US" w:eastAsia="en-US"/>
        </w:rPr>
        <w:t>Google</w:t>
      </w:r>
      <w:r w:rsidRPr="000B5B55">
        <w:rPr>
          <w:rStyle w:val="1630"/>
          <w:lang w:eastAsia="en-US"/>
        </w:rPr>
        <w:t xml:space="preserve"> </w:t>
      </w:r>
      <w:r>
        <w:rPr>
          <w:rStyle w:val="1630"/>
          <w:lang w:val="en-US" w:eastAsia="en-US"/>
        </w:rPr>
        <w:t>Sites</w:t>
      </w:r>
      <w:r w:rsidRPr="000B5B55">
        <w:rPr>
          <w:lang w:eastAsia="en-US"/>
        </w:rPr>
        <w:t xml:space="preserve"> (</w:t>
      </w:r>
      <w:hyperlink r:id="rId14" w:history="1">
        <w:r>
          <w:rPr>
            <w:rStyle w:val="a3"/>
            <w:lang w:val="en-US" w:eastAsia="en-US"/>
          </w:rPr>
          <w:t>https</w:t>
        </w:r>
        <w:r w:rsidRPr="000B5B55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sites</w:t>
        </w:r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google</w:t>
        </w:r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com</w:t>
        </w:r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site</w:t>
        </w:r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abcsaitg</w:t>
        </w:r>
        <w:proofErr w:type="spellEnd"/>
        <w:r w:rsidRPr="000B5B55">
          <w:rPr>
            <w:rStyle w:val="a3"/>
            <w:lang w:eastAsia="en-US"/>
          </w:rPr>
          <w:t>/</w:t>
        </w:r>
      </w:hyperlink>
      <w:r w:rsidRPr="000B5B55">
        <w:rPr>
          <w:lang w:eastAsia="en-US"/>
        </w:rPr>
        <w:t>).</w:t>
      </w:r>
    </w:p>
    <w:p w:rsidR="00716890" w:rsidRDefault="00716890" w:rsidP="00F111E6">
      <w:pPr>
        <w:pStyle w:val="161"/>
        <w:numPr>
          <w:ilvl w:val="1"/>
          <w:numId w:val="3"/>
        </w:numPr>
        <w:shd w:val="clear" w:color="auto" w:fill="auto"/>
        <w:tabs>
          <w:tab w:val="left" w:pos="970"/>
        </w:tabs>
        <w:ind w:firstLine="720"/>
      </w:pPr>
      <w:r>
        <w:t xml:space="preserve">Зарегистрируйтесь (введите логин и пароль) в </w:t>
      </w:r>
      <w:r>
        <w:rPr>
          <w:lang w:val="en-US" w:eastAsia="en-US"/>
        </w:rPr>
        <w:t>Google</w:t>
      </w:r>
      <w:r w:rsidRPr="000B5B55">
        <w:rPr>
          <w:lang w:eastAsia="en-US"/>
        </w:rPr>
        <w:t xml:space="preserve"> </w:t>
      </w:r>
      <w:r>
        <w:rPr>
          <w:lang w:val="en-US" w:eastAsia="en-US"/>
        </w:rPr>
        <w:t>Accounts</w:t>
      </w:r>
      <w:r w:rsidRPr="000B5B55">
        <w:rPr>
          <w:lang w:eastAsia="en-US"/>
        </w:rPr>
        <w:t>.</w:t>
      </w:r>
    </w:p>
    <w:p w:rsidR="00716890" w:rsidRDefault="00716890" w:rsidP="00F111E6">
      <w:pPr>
        <w:pStyle w:val="161"/>
        <w:numPr>
          <w:ilvl w:val="1"/>
          <w:numId w:val="3"/>
        </w:numPr>
        <w:shd w:val="clear" w:color="auto" w:fill="auto"/>
        <w:tabs>
          <w:tab w:val="left" w:pos="994"/>
        </w:tabs>
        <w:ind w:firstLine="720"/>
      </w:pPr>
      <w:r>
        <w:t xml:space="preserve">Перейдите на </w:t>
      </w:r>
      <w:hyperlink r:id="rId15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sites</w:t>
        </w:r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google</w:t>
        </w:r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com</w:t>
        </w:r>
        <w:r w:rsidRPr="000B5B55">
          <w:rPr>
            <w:rStyle w:val="a3"/>
            <w:lang w:eastAsia="en-US"/>
          </w:rPr>
          <w:t>/</w:t>
        </w:r>
      </w:hyperlink>
      <w:r w:rsidRPr="000B5B55">
        <w:rPr>
          <w:rStyle w:val="167"/>
          <w:noProof w:val="0"/>
          <w:lang w:eastAsia="en-US"/>
        </w:rPr>
        <w:t xml:space="preserve"> </w:t>
      </w:r>
      <w:r>
        <w:t>и нажмите «Создать».</w:t>
      </w:r>
    </w:p>
    <w:p w:rsidR="00716890" w:rsidRDefault="00804F28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149975" cy="24187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90" w:rsidRDefault="00716890">
      <w:pPr>
        <w:rPr>
          <w:color w:val="auto"/>
          <w:sz w:val="2"/>
          <w:szCs w:val="2"/>
        </w:rPr>
      </w:pPr>
    </w:p>
    <w:p w:rsidR="00716890" w:rsidRDefault="00716890">
      <w:pPr>
        <w:pStyle w:val="161"/>
        <w:numPr>
          <w:ilvl w:val="1"/>
          <w:numId w:val="3"/>
        </w:numPr>
        <w:shd w:val="clear" w:color="auto" w:fill="auto"/>
        <w:tabs>
          <w:tab w:val="left" w:pos="989"/>
        </w:tabs>
        <w:spacing w:before="270" w:line="365" w:lineRule="exact"/>
        <w:ind w:firstLine="720"/>
      </w:pPr>
      <w:r>
        <w:t>Выб</w:t>
      </w:r>
      <w:r w:rsidR="00F111E6">
        <w:t>е</w:t>
      </w:r>
      <w:r>
        <w:t>р</w:t>
      </w:r>
      <w:r w:rsidR="00F111E6">
        <w:t>и</w:t>
      </w:r>
      <w:r>
        <w:t>те шаблон для сайта.</w:t>
      </w:r>
    </w:p>
    <w:p w:rsidR="00716890" w:rsidRDefault="00716890">
      <w:pPr>
        <w:pStyle w:val="161"/>
        <w:numPr>
          <w:ilvl w:val="1"/>
          <w:numId w:val="3"/>
        </w:numPr>
        <w:shd w:val="clear" w:color="auto" w:fill="auto"/>
        <w:tabs>
          <w:tab w:val="left" w:pos="994"/>
        </w:tabs>
        <w:spacing w:line="365" w:lineRule="exact"/>
        <w:ind w:firstLine="720"/>
      </w:pPr>
      <w:r>
        <w:t>Введите название сайта.</w:t>
      </w:r>
    </w:p>
    <w:p w:rsidR="00716890" w:rsidRDefault="00716890">
      <w:pPr>
        <w:pStyle w:val="161"/>
        <w:numPr>
          <w:ilvl w:val="1"/>
          <w:numId w:val="3"/>
        </w:numPr>
        <w:shd w:val="clear" w:color="auto" w:fill="auto"/>
        <w:tabs>
          <w:tab w:val="left" w:pos="1027"/>
        </w:tabs>
        <w:spacing w:line="365" w:lineRule="exact"/>
        <w:ind w:right="20" w:firstLine="720"/>
      </w:pPr>
      <w:proofErr w:type="gramStart"/>
      <w:r>
        <w:t>Посмотрите</w:t>
      </w:r>
      <w:proofErr w:type="gramEnd"/>
      <w:r>
        <w:t xml:space="preserve"> не занят ли </w:t>
      </w:r>
      <w:r>
        <w:rPr>
          <w:lang w:val="en-US" w:eastAsia="en-US"/>
        </w:rPr>
        <w:t>web</w:t>
      </w:r>
      <w:r>
        <w:t xml:space="preserve">-адрес. </w:t>
      </w:r>
      <w:proofErr w:type="gramStart"/>
      <w:r>
        <w:t xml:space="preserve">Если занят, то введите на латинице новое название сайта </w:t>
      </w:r>
      <w:r w:rsidRPr="000B5B55">
        <w:rPr>
          <w:lang w:eastAsia="en-US"/>
        </w:rPr>
        <w:t>(</w:t>
      </w:r>
      <w:hyperlink r:id="rId17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sites</w:t>
        </w:r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google</w:t>
        </w:r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com</w:t>
        </w:r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site</w:t>
        </w:r>
        <w:r w:rsidRPr="000B5B55">
          <w:rPr>
            <w:rStyle w:val="a3"/>
            <w:lang w:eastAsia="en-US"/>
          </w:rPr>
          <w:t>/</w:t>
        </w:r>
      </w:hyperlink>
      <w:r w:rsidRPr="000B5B55">
        <w:rPr>
          <w:lang w:eastAsia="en-US"/>
        </w:rPr>
        <w:t xml:space="preserve"> </w:t>
      </w:r>
      <w:r>
        <w:t>не меняется, если нет своего платного места в сети, но мы то говорим про</w:t>
      </w:r>
      <w:r>
        <w:rPr>
          <w:rStyle w:val="1630"/>
        </w:rPr>
        <w:t xml:space="preserve"> бесплатный сайт).</w:t>
      </w:r>
      <w:proofErr w:type="gramEnd"/>
    </w:p>
    <w:p w:rsidR="00716890" w:rsidRDefault="00716890">
      <w:pPr>
        <w:pStyle w:val="161"/>
        <w:numPr>
          <w:ilvl w:val="1"/>
          <w:numId w:val="3"/>
        </w:numPr>
        <w:shd w:val="clear" w:color="auto" w:fill="auto"/>
        <w:tabs>
          <w:tab w:val="left" w:pos="989"/>
        </w:tabs>
        <w:spacing w:line="365" w:lineRule="exact"/>
        <w:ind w:firstLine="720"/>
      </w:pPr>
      <w:proofErr w:type="spellStart"/>
      <w:r>
        <w:t>Выбирете</w:t>
      </w:r>
      <w:proofErr w:type="spellEnd"/>
      <w:r>
        <w:t xml:space="preserve"> тему оформления страницы.</w:t>
      </w:r>
    </w:p>
    <w:p w:rsidR="00716890" w:rsidRDefault="00716890">
      <w:pPr>
        <w:pStyle w:val="161"/>
        <w:numPr>
          <w:ilvl w:val="1"/>
          <w:numId w:val="3"/>
        </w:numPr>
        <w:shd w:val="clear" w:color="auto" w:fill="auto"/>
        <w:tabs>
          <w:tab w:val="left" w:pos="989"/>
        </w:tabs>
        <w:spacing w:line="365" w:lineRule="exact"/>
        <w:ind w:firstLine="720"/>
      </w:pPr>
      <w:r>
        <w:t xml:space="preserve">Наберите указанный код - </w:t>
      </w:r>
      <w:proofErr w:type="spellStart"/>
      <w:r>
        <w:t>антибот</w:t>
      </w:r>
      <w:proofErr w:type="spellEnd"/>
      <w:r>
        <w:t>.</w:t>
      </w:r>
    </w:p>
    <w:p w:rsidR="00716890" w:rsidRDefault="00716890">
      <w:pPr>
        <w:pStyle w:val="161"/>
        <w:framePr w:h="279" w:hSpace="200" w:wrap="around" w:hAnchor="margin" w:x="8371" w:y="4962"/>
        <w:shd w:val="clear" w:color="auto" w:fill="auto"/>
        <w:spacing w:line="270" w:lineRule="exact"/>
        <w:ind w:left="100" w:firstLine="0"/>
        <w:jc w:val="left"/>
      </w:pPr>
      <w:r>
        <w:t>документы,</w:t>
      </w:r>
    </w:p>
    <w:p w:rsidR="00716890" w:rsidRDefault="00716890">
      <w:pPr>
        <w:pStyle w:val="181"/>
        <w:shd w:val="clear" w:color="auto" w:fill="auto"/>
        <w:spacing w:before="0" w:after="0" w:line="170" w:lineRule="exact"/>
        <w:ind w:left="4880"/>
        <w:jc w:val="left"/>
      </w:pPr>
      <w:r>
        <w:br w:type="page"/>
      </w:r>
    </w:p>
    <w:p w:rsidR="00716890" w:rsidRDefault="00716890">
      <w:pPr>
        <w:pStyle w:val="161"/>
        <w:shd w:val="clear" w:color="auto" w:fill="auto"/>
        <w:ind w:right="20" w:firstLine="720"/>
      </w:pPr>
      <w:r>
        <w:t>8. Нажмите на кнопку "Создать" вверху страницы. Технически наш бесплатный сайт готов. Теперь необходимо наполнить его содержимым: текстами, картинками и т. д.</w:t>
      </w:r>
    </w:p>
    <w:p w:rsidR="00716890" w:rsidRDefault="00716890">
      <w:pPr>
        <w:pStyle w:val="310"/>
        <w:keepNext/>
        <w:keepLines/>
        <w:shd w:val="clear" w:color="auto" w:fill="auto"/>
        <w:ind w:firstLine="720"/>
        <w:jc w:val="both"/>
      </w:pPr>
      <w:bookmarkStart w:id="13" w:name="bookmark56"/>
      <w:r>
        <w:rPr>
          <w:rStyle w:val="380"/>
          <w:b/>
          <w:bCs/>
        </w:rPr>
        <w:t xml:space="preserve">Как редактировать сайт в </w:t>
      </w:r>
      <w:r>
        <w:rPr>
          <w:rStyle w:val="380"/>
          <w:b/>
          <w:bCs/>
          <w:lang w:val="en-US" w:eastAsia="en-US"/>
        </w:rPr>
        <w:t>Google</w:t>
      </w:r>
      <w:r w:rsidRPr="000B5B55">
        <w:rPr>
          <w:rStyle w:val="380"/>
          <w:b/>
          <w:bCs/>
          <w:lang w:eastAsia="en-US"/>
        </w:rPr>
        <w:t xml:space="preserve"> </w:t>
      </w:r>
      <w:r>
        <w:rPr>
          <w:rStyle w:val="380"/>
          <w:b/>
          <w:bCs/>
          <w:lang w:val="en-US" w:eastAsia="en-US"/>
        </w:rPr>
        <w:t>Sites</w:t>
      </w:r>
      <w:bookmarkEnd w:id="13"/>
    </w:p>
    <w:p w:rsidR="00716890" w:rsidRDefault="00716890">
      <w:pPr>
        <w:pStyle w:val="161"/>
        <w:shd w:val="clear" w:color="auto" w:fill="auto"/>
        <w:ind w:firstLine="720"/>
      </w:pPr>
      <w:r>
        <w:t>Начнем с главной страницы.</w:t>
      </w:r>
    </w:p>
    <w:p w:rsidR="00716890" w:rsidRDefault="00716890">
      <w:pPr>
        <w:pStyle w:val="161"/>
        <w:numPr>
          <w:ilvl w:val="2"/>
          <w:numId w:val="3"/>
        </w:numPr>
        <w:shd w:val="clear" w:color="auto" w:fill="auto"/>
        <w:tabs>
          <w:tab w:val="left" w:pos="1027"/>
        </w:tabs>
        <w:ind w:firstLine="720"/>
      </w:pPr>
      <w:r>
        <w:t xml:space="preserve">Нажмите на кнопку в виде карандаша «Изменить </w:t>
      </w:r>
      <w:r>
        <w:rPr>
          <w:rStyle w:val="1660"/>
          <w:lang w:val="ru-RU" w:eastAsia="ru-RU"/>
        </w:rPr>
        <w:t xml:space="preserve">' </w:t>
      </w:r>
      <w:r>
        <w:t xml:space="preserve">страницу» </w:t>
      </w:r>
      <w:proofErr w:type="gramStart"/>
      <w:r>
        <w:t>в</w:t>
      </w:r>
      <w:proofErr w:type="gramEnd"/>
    </w:p>
    <w:p w:rsidR="00716890" w:rsidRDefault="00716890">
      <w:pPr>
        <w:pStyle w:val="161"/>
        <w:shd w:val="clear" w:color="auto" w:fill="auto"/>
        <w:ind w:firstLine="0"/>
        <w:jc w:val="left"/>
      </w:pPr>
      <w:r>
        <w:t>верху.</w:t>
      </w:r>
    </w:p>
    <w:p w:rsidR="00716890" w:rsidRDefault="00716890">
      <w:pPr>
        <w:pStyle w:val="161"/>
        <w:numPr>
          <w:ilvl w:val="2"/>
          <w:numId w:val="3"/>
        </w:numPr>
        <w:shd w:val="clear" w:color="auto" w:fill="auto"/>
        <w:tabs>
          <w:tab w:val="left" w:pos="994"/>
        </w:tabs>
        <w:ind w:firstLine="720"/>
      </w:pPr>
      <w:proofErr w:type="spellStart"/>
      <w:r>
        <w:t>Выбирете</w:t>
      </w:r>
      <w:proofErr w:type="spellEnd"/>
      <w:r>
        <w:t xml:space="preserve"> поле для редактирования и внесите изменения.</w:t>
      </w:r>
    </w:p>
    <w:p w:rsidR="00716890" w:rsidRDefault="00716890">
      <w:pPr>
        <w:pStyle w:val="161"/>
        <w:numPr>
          <w:ilvl w:val="2"/>
          <w:numId w:val="3"/>
        </w:numPr>
        <w:shd w:val="clear" w:color="auto" w:fill="auto"/>
        <w:tabs>
          <w:tab w:val="left" w:pos="989"/>
        </w:tabs>
        <w:ind w:firstLine="720"/>
      </w:pPr>
      <w:r>
        <w:t xml:space="preserve">Нажмите на кнопку «Сохранить» </w:t>
      </w:r>
      <w:proofErr w:type="gramStart"/>
      <w:r>
        <w:t>в верху</w:t>
      </w:r>
      <w:proofErr w:type="gramEnd"/>
      <w:r>
        <w:t>.</w:t>
      </w:r>
    </w:p>
    <w:p w:rsidR="00716890" w:rsidRDefault="00716890">
      <w:pPr>
        <w:pStyle w:val="161"/>
        <w:shd w:val="clear" w:color="auto" w:fill="auto"/>
        <w:ind w:right="20" w:firstLine="720"/>
      </w:pPr>
      <w:r>
        <w:t>Теперь изменения внесены. Аналогичные действия доступны и для других страниц.</w:t>
      </w:r>
    </w:p>
    <w:p w:rsidR="00716890" w:rsidRDefault="00716890">
      <w:pPr>
        <w:pStyle w:val="310"/>
        <w:keepNext/>
        <w:keepLines/>
        <w:shd w:val="clear" w:color="auto" w:fill="auto"/>
        <w:ind w:firstLine="720"/>
        <w:jc w:val="both"/>
      </w:pPr>
      <w:bookmarkStart w:id="14" w:name="bookmark57"/>
      <w:r>
        <w:rPr>
          <w:rStyle w:val="380"/>
          <w:b/>
          <w:bCs/>
        </w:rPr>
        <w:t xml:space="preserve">Как вставить </w:t>
      </w:r>
      <w:proofErr w:type="gramStart"/>
      <w:r>
        <w:rPr>
          <w:rStyle w:val="380"/>
          <w:b/>
          <w:bCs/>
        </w:rPr>
        <w:t>картинку</w:t>
      </w:r>
      <w:proofErr w:type="gramEnd"/>
      <w:r>
        <w:rPr>
          <w:rStyle w:val="380"/>
          <w:b/>
          <w:bCs/>
        </w:rPr>
        <w:t xml:space="preserve"> на страницу созданную в </w:t>
      </w:r>
      <w:r>
        <w:rPr>
          <w:rStyle w:val="380"/>
          <w:b/>
          <w:bCs/>
          <w:lang w:val="en-US" w:eastAsia="en-US"/>
        </w:rPr>
        <w:t>Google</w:t>
      </w:r>
      <w:r w:rsidRPr="000B5B55">
        <w:rPr>
          <w:rStyle w:val="380"/>
          <w:b/>
          <w:bCs/>
          <w:lang w:eastAsia="en-US"/>
        </w:rPr>
        <w:t xml:space="preserve"> </w:t>
      </w:r>
      <w:r>
        <w:rPr>
          <w:rStyle w:val="380"/>
          <w:b/>
          <w:bCs/>
          <w:lang w:val="en-US" w:eastAsia="en-US"/>
        </w:rPr>
        <w:t>Sites</w:t>
      </w:r>
      <w:bookmarkEnd w:id="14"/>
    </w:p>
    <w:p w:rsidR="00716890" w:rsidRDefault="00716890">
      <w:pPr>
        <w:pStyle w:val="161"/>
        <w:shd w:val="clear" w:color="auto" w:fill="auto"/>
        <w:ind w:right="20" w:firstLine="720"/>
      </w:pPr>
      <w:r>
        <w:t>Добавить на страницу картинку или другое содержание можно так: выбрать меню сверху пункт меню «вставить»</w:t>
      </w:r>
    </w:p>
    <w:p w:rsidR="00716890" w:rsidRDefault="00716890">
      <w:pPr>
        <w:pStyle w:val="161"/>
        <w:shd w:val="clear" w:color="auto" w:fill="auto"/>
        <w:ind w:right="20" w:firstLine="720"/>
      </w:pPr>
      <w:r>
        <w:t xml:space="preserve">Для того что бы меню вставки и форматирования отобразилось нужно перейти в режим редактирования, то есть нажать кнопку «Редактировать». Далее </w:t>
      </w:r>
      <w:r>
        <w:rPr>
          <w:lang w:val="en-US" w:eastAsia="en-US"/>
        </w:rPr>
        <w:t>Google</w:t>
      </w:r>
      <w:r w:rsidRPr="000B5B55">
        <w:rPr>
          <w:lang w:eastAsia="en-US"/>
        </w:rPr>
        <w:t xml:space="preserve"> </w:t>
      </w:r>
      <w:r>
        <w:rPr>
          <w:lang w:val="en-US" w:eastAsia="en-US"/>
        </w:rPr>
        <w:t>Sites</w:t>
      </w:r>
      <w:r w:rsidRPr="000B5B55">
        <w:rPr>
          <w:lang w:eastAsia="en-US"/>
        </w:rPr>
        <w:t xml:space="preserve"> </w:t>
      </w:r>
      <w:r>
        <w:t>предложит стандартный диалог выбора картинки.</w:t>
      </w:r>
    </w:p>
    <w:p w:rsidR="00716890" w:rsidRDefault="00716890">
      <w:pPr>
        <w:pStyle w:val="310"/>
        <w:keepNext/>
        <w:keepLines/>
        <w:shd w:val="clear" w:color="auto" w:fill="auto"/>
        <w:ind w:firstLine="720"/>
        <w:jc w:val="both"/>
      </w:pPr>
      <w:bookmarkStart w:id="15" w:name="bookmark58"/>
      <w:r>
        <w:rPr>
          <w:rStyle w:val="380"/>
          <w:b/>
          <w:bCs/>
        </w:rPr>
        <w:t xml:space="preserve">Как добавить страницы на </w:t>
      </w:r>
      <w:proofErr w:type="gramStart"/>
      <w:r>
        <w:rPr>
          <w:rStyle w:val="380"/>
          <w:b/>
          <w:bCs/>
        </w:rPr>
        <w:t>сайт</w:t>
      </w:r>
      <w:proofErr w:type="gramEnd"/>
      <w:r>
        <w:rPr>
          <w:rStyle w:val="380"/>
          <w:b/>
          <w:bCs/>
        </w:rPr>
        <w:t xml:space="preserve"> созданный в </w:t>
      </w:r>
      <w:r>
        <w:rPr>
          <w:rStyle w:val="380"/>
          <w:b/>
          <w:bCs/>
          <w:lang w:val="en-US" w:eastAsia="en-US"/>
        </w:rPr>
        <w:t>Google</w:t>
      </w:r>
      <w:r w:rsidRPr="000B5B55">
        <w:rPr>
          <w:rStyle w:val="380"/>
          <w:b/>
          <w:bCs/>
          <w:lang w:eastAsia="en-US"/>
        </w:rPr>
        <w:t xml:space="preserve"> </w:t>
      </w:r>
      <w:r>
        <w:rPr>
          <w:rStyle w:val="380"/>
          <w:b/>
          <w:bCs/>
          <w:lang w:val="en-US" w:eastAsia="en-US"/>
        </w:rPr>
        <w:t>Sites</w:t>
      </w:r>
      <w:r w:rsidRPr="000B5B55">
        <w:rPr>
          <w:rStyle w:val="380"/>
          <w:b/>
          <w:bCs/>
          <w:lang w:eastAsia="en-US"/>
        </w:rPr>
        <w:t>:</w:t>
      </w:r>
      <w:bookmarkEnd w:id="15"/>
    </w:p>
    <w:p w:rsidR="00716890" w:rsidRDefault="00716890">
      <w:pPr>
        <w:pStyle w:val="161"/>
        <w:numPr>
          <w:ilvl w:val="3"/>
          <w:numId w:val="3"/>
        </w:numPr>
        <w:shd w:val="clear" w:color="auto" w:fill="auto"/>
        <w:tabs>
          <w:tab w:val="left" w:pos="970"/>
        </w:tabs>
        <w:ind w:firstLine="720"/>
      </w:pPr>
      <w:r>
        <w:t xml:space="preserve">Нажмите на кнопку «Создать страницу» в правом </w:t>
      </w:r>
      <w:r>
        <w:rPr>
          <w:rStyle w:val="1660"/>
          <w:vertAlign w:val="superscript"/>
        </w:rPr>
        <w:t>s</w:t>
      </w:r>
      <w:r w:rsidRPr="000B5B55">
        <w:rPr>
          <w:rStyle w:val="1660"/>
          <w:lang w:val="ru-RU"/>
        </w:rPr>
        <w:t xml:space="preserve"> </w:t>
      </w:r>
      <w:r>
        <w:t>верхнем углу.</w:t>
      </w:r>
    </w:p>
    <w:p w:rsidR="00716890" w:rsidRDefault="00716890">
      <w:pPr>
        <w:pStyle w:val="161"/>
        <w:numPr>
          <w:ilvl w:val="3"/>
          <w:numId w:val="3"/>
        </w:numPr>
        <w:shd w:val="clear" w:color="auto" w:fill="auto"/>
        <w:tabs>
          <w:tab w:val="left" w:pos="1037"/>
        </w:tabs>
        <w:ind w:right="20" w:firstLine="720"/>
      </w:pPr>
      <w:r>
        <w:t>В открывшемся окне впишите название страницы, шаблон, положение относительно других страниц.</w:t>
      </w:r>
    </w:p>
    <w:p w:rsidR="00716890" w:rsidRDefault="00716890">
      <w:pPr>
        <w:pStyle w:val="161"/>
        <w:numPr>
          <w:ilvl w:val="3"/>
          <w:numId w:val="3"/>
        </w:numPr>
        <w:shd w:val="clear" w:color="auto" w:fill="auto"/>
        <w:tabs>
          <w:tab w:val="left" w:pos="989"/>
        </w:tabs>
        <w:ind w:firstLine="720"/>
      </w:pPr>
      <w:r>
        <w:t>Нажмите «Создать».</w:t>
      </w:r>
    </w:p>
    <w:p w:rsidR="00716890" w:rsidRDefault="00716890">
      <w:pPr>
        <w:pStyle w:val="161"/>
        <w:numPr>
          <w:ilvl w:val="3"/>
          <w:numId w:val="3"/>
        </w:numPr>
        <w:shd w:val="clear" w:color="auto" w:fill="auto"/>
        <w:tabs>
          <w:tab w:val="left" w:pos="1003"/>
        </w:tabs>
        <w:ind w:firstLine="720"/>
      </w:pPr>
      <w:r>
        <w:t>Отредактируйте и сохраните страницу.</w:t>
      </w:r>
    </w:p>
    <w:p w:rsidR="00F111E6" w:rsidRDefault="00F111E6">
      <w:pPr>
        <w:rPr>
          <w:rStyle w:val="370"/>
          <w:color w:val="auto"/>
        </w:rPr>
      </w:pPr>
      <w:bookmarkStart w:id="16" w:name="bookmark59"/>
      <w:r>
        <w:rPr>
          <w:rStyle w:val="370"/>
          <w:b w:val="0"/>
          <w:bCs w:val="0"/>
        </w:rPr>
        <w:br w:type="page"/>
      </w:r>
    </w:p>
    <w:p w:rsidR="00716890" w:rsidRDefault="000735F4">
      <w:pPr>
        <w:pStyle w:val="310"/>
        <w:keepNext/>
        <w:keepLines/>
        <w:shd w:val="clear" w:color="auto" w:fill="auto"/>
        <w:ind w:left="1920" w:firstLine="0"/>
        <w:rPr>
          <w:rStyle w:val="370"/>
          <w:b/>
          <w:bCs/>
        </w:rPr>
      </w:pPr>
      <w:r>
        <w:rPr>
          <w:rStyle w:val="370"/>
          <w:b/>
          <w:bCs/>
        </w:rPr>
        <w:t xml:space="preserve">4 </w:t>
      </w:r>
      <w:r w:rsidR="00716890">
        <w:rPr>
          <w:rStyle w:val="370"/>
          <w:b/>
          <w:bCs/>
        </w:rPr>
        <w:t>Обзор бесплатных сервисов для создания сайта</w:t>
      </w:r>
      <w:bookmarkEnd w:id="16"/>
    </w:p>
    <w:p w:rsidR="00F111E6" w:rsidRDefault="00F111E6">
      <w:pPr>
        <w:pStyle w:val="310"/>
        <w:keepNext/>
        <w:keepLines/>
        <w:shd w:val="clear" w:color="auto" w:fill="auto"/>
        <w:ind w:left="1920" w:firstLine="0"/>
      </w:pPr>
    </w:p>
    <w:p w:rsidR="00716890" w:rsidRDefault="00716890">
      <w:pPr>
        <w:pStyle w:val="161"/>
        <w:shd w:val="clear" w:color="auto" w:fill="auto"/>
        <w:ind w:left="20" w:right="20" w:firstLine="720"/>
      </w:pPr>
      <w:r>
        <w:t>Для того</w:t>
      </w:r>
      <w:proofErr w:type="gramStart"/>
      <w:r>
        <w:t>,</w:t>
      </w:r>
      <w:proofErr w:type="gramEnd"/>
      <w:r>
        <w:t xml:space="preserve"> чтоб создать свой сайт в интернете, сейчас не обязательно знать язык </w:t>
      </w:r>
      <w:r>
        <w:rPr>
          <w:lang w:val="en-US" w:eastAsia="en-US"/>
        </w:rPr>
        <w:t>HTML</w:t>
      </w:r>
      <w:r w:rsidRPr="000B5B55">
        <w:rPr>
          <w:lang w:eastAsia="en-US"/>
        </w:rPr>
        <w:t xml:space="preserve">. </w:t>
      </w:r>
      <w:r>
        <w:t>Существует очень много бесплатных онлайн-сервисов в помощь начинающим веб-мастерам, где вы сможете воспользоваться полным спектром бесплатных услуг по созданию сайта и его оформлению.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rPr>
          <w:rStyle w:val="1620"/>
        </w:rPr>
        <w:t>A</w:t>
      </w:r>
      <w:r w:rsidRPr="000B5B55">
        <w:rPr>
          <w:rStyle w:val="1620"/>
          <w:lang w:val="ru-RU"/>
        </w:rPr>
        <w:t>5</w:t>
      </w:r>
      <w:r w:rsidRPr="000B5B55">
        <w:rPr>
          <w:lang w:eastAsia="en-US"/>
        </w:rPr>
        <w:t xml:space="preserve"> (</w:t>
      </w:r>
      <w:hyperlink r:id="rId18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www</w:t>
        </w:r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a</w:t>
        </w:r>
        <w:r w:rsidRPr="000B5B55">
          <w:rPr>
            <w:rStyle w:val="a3"/>
            <w:lang w:eastAsia="en-US"/>
          </w:rPr>
          <w:t>5.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</w:hyperlink>
      <w:r w:rsidRPr="000B5B55">
        <w:rPr>
          <w:lang w:eastAsia="en-US"/>
        </w:rPr>
        <w:t xml:space="preserve">) </w:t>
      </w:r>
      <w:r>
        <w:t xml:space="preserve">- это специальный ресурс, с помощью которого даже человек, не имеющий особых навыков в программировании, сможет создать собственный сайт, достойный внимания посетителей. На базе платформы </w:t>
      </w:r>
      <w:proofErr w:type="gramStart"/>
      <w:r>
        <w:t>мощная</w:t>
      </w:r>
      <w:proofErr w:type="gramEnd"/>
      <w:r>
        <w:t xml:space="preserve"> </w:t>
      </w:r>
      <w:proofErr w:type="spellStart"/>
      <w:r>
        <w:t>флеш</w:t>
      </w:r>
      <w:proofErr w:type="spellEnd"/>
      <w:r>
        <w:t>-система, с её помощью происходит процесс конструирования.</w:t>
      </w:r>
    </w:p>
    <w:p w:rsidR="00716890" w:rsidRDefault="00716890">
      <w:pPr>
        <w:pStyle w:val="161"/>
        <w:shd w:val="clear" w:color="auto" w:fill="auto"/>
        <w:ind w:left="20" w:right="20" w:firstLine="720"/>
      </w:pPr>
      <w:proofErr w:type="spellStart"/>
      <w:proofErr w:type="gramStart"/>
      <w:r>
        <w:rPr>
          <w:rStyle w:val="1620"/>
        </w:rPr>
        <w:t>Jimdo</w:t>
      </w:r>
      <w:proofErr w:type="spellEnd"/>
      <w:r w:rsidRPr="000B5B55">
        <w:rPr>
          <w:lang w:eastAsia="en-US"/>
        </w:rPr>
        <w:t xml:space="preserve"> (</w:t>
      </w:r>
      <w:hyperlink r:id="rId19" w:history="1">
        <w:r>
          <w:rPr>
            <w:rStyle w:val="a3"/>
            <w:lang w:val="en-US" w:eastAsia="en-US"/>
          </w:rPr>
          <w:t>http</w:t>
        </w:r>
        <w:r>
          <w:rPr>
            <w:rStyle w:val="a3"/>
          </w:rPr>
          <w:t>:</w:t>
        </w:r>
        <w:r w:rsidRPr="000B5B55">
          <w:rPr>
            <w:rStyle w:val="a3"/>
            <w:lang w:eastAsia="en-US"/>
          </w:rPr>
          <w:t>//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jimdo</w:t>
        </w:r>
        <w:proofErr w:type="spellEnd"/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com</w:t>
        </w:r>
        <w:r w:rsidRPr="000B5B55">
          <w:rPr>
            <w:rStyle w:val="a3"/>
            <w:lang w:eastAsia="en-US"/>
          </w:rPr>
          <w:t>/</w:t>
        </w:r>
      </w:hyperlink>
      <w:r w:rsidRPr="000B5B55">
        <w:rPr>
          <w:lang w:eastAsia="en-US"/>
        </w:rPr>
        <w:t xml:space="preserve">) </w:t>
      </w:r>
      <w:r>
        <w:t>- один из популярных онлайн-конструкторов сайта, который позволяет с легкостью создать бесплатный сайт.</w:t>
      </w:r>
      <w:proofErr w:type="gramEnd"/>
      <w:r>
        <w:t xml:space="preserve"> Сервис </w:t>
      </w:r>
      <w:proofErr w:type="spellStart"/>
      <w:r>
        <w:rPr>
          <w:lang w:val="en-US" w:eastAsia="en-US"/>
        </w:rPr>
        <w:t>Jimdo</w:t>
      </w:r>
      <w:proofErr w:type="spellEnd"/>
      <w:r w:rsidRPr="000B5B55">
        <w:rPr>
          <w:lang w:eastAsia="en-US"/>
        </w:rPr>
        <w:t xml:space="preserve"> </w:t>
      </w:r>
      <w:r>
        <w:t>- это широкие возможности для создания многофункционального сайта, простота настройки, управления дизайном и контентом, на сайте имеются подробные подсказки для каждого Вашего действия.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rPr>
          <w:rStyle w:val="1620"/>
        </w:rPr>
        <w:t>FOXI</w:t>
      </w:r>
      <w:r w:rsidRPr="000B5B55">
        <w:rPr>
          <w:rStyle w:val="1620"/>
          <w:lang w:val="ru-RU"/>
        </w:rPr>
        <w:t xml:space="preserve"> </w:t>
      </w:r>
      <w:proofErr w:type="spellStart"/>
      <w:r>
        <w:rPr>
          <w:rStyle w:val="1620"/>
        </w:rPr>
        <w:t>BIZzz</w:t>
      </w:r>
      <w:proofErr w:type="spellEnd"/>
      <w:r w:rsidRPr="000B5B55">
        <w:rPr>
          <w:lang w:eastAsia="en-US"/>
        </w:rPr>
        <w:t xml:space="preserve"> (</w:t>
      </w:r>
      <w:r>
        <w:rPr>
          <w:rStyle w:val="1650"/>
        </w:rPr>
        <w:t>http</w:t>
      </w:r>
      <w:r>
        <w:rPr>
          <w:rStyle w:val="1650"/>
          <w:lang w:val="ru-RU" w:eastAsia="ru-RU"/>
        </w:rPr>
        <w:t xml:space="preserve">: </w:t>
      </w:r>
      <w:r w:rsidRPr="000B5B55">
        <w:rPr>
          <w:rStyle w:val="1650"/>
          <w:lang w:val="ru-RU"/>
        </w:rPr>
        <w:t>//</w:t>
      </w:r>
      <w:proofErr w:type="spellStart"/>
      <w:r>
        <w:rPr>
          <w:rStyle w:val="1650"/>
        </w:rPr>
        <w:t>foxi</w:t>
      </w:r>
      <w:proofErr w:type="spellEnd"/>
      <w:r>
        <w:rPr>
          <w:rStyle w:val="1650"/>
          <w:lang w:val="ru-RU" w:eastAsia="ru-RU"/>
        </w:rPr>
        <w:t xml:space="preserve">. </w:t>
      </w:r>
      <w:r>
        <w:rPr>
          <w:rStyle w:val="1650"/>
        </w:rPr>
        <w:t>biz</w:t>
      </w:r>
      <w:r w:rsidRPr="000B5B55">
        <w:rPr>
          <w:rStyle w:val="1650"/>
          <w:lang w:val="ru-RU"/>
        </w:rPr>
        <w:t>/</w:t>
      </w:r>
      <w:r>
        <w:rPr>
          <w:rStyle w:val="1650"/>
        </w:rPr>
        <w:t>index</w:t>
      </w:r>
      <w:r w:rsidRPr="000B5B55">
        <w:rPr>
          <w:rStyle w:val="1650"/>
          <w:lang w:val="ru-RU"/>
        </w:rPr>
        <w:t>.</w:t>
      </w:r>
      <w:r>
        <w:rPr>
          <w:rStyle w:val="1650"/>
        </w:rPr>
        <w:t>html</w:t>
      </w:r>
      <w:r>
        <w:t xml:space="preserve">) - это бесплатная </w:t>
      </w:r>
      <w:r>
        <w:rPr>
          <w:lang w:val="en-US" w:eastAsia="en-US"/>
        </w:rPr>
        <w:t>SaaS</w:t>
      </w:r>
      <w:r w:rsidRPr="000B5B55">
        <w:rPr>
          <w:lang w:eastAsia="en-US"/>
        </w:rPr>
        <w:t xml:space="preserve"> </w:t>
      </w:r>
      <w:r>
        <w:t>система, позволяющая создавать сайты и управлять ими без специальных знаний и навыков. Готовый конструктор сайтов позволит быстро настроить дизайн и функциональность сайта, без программного обеспечения.</w:t>
      </w:r>
    </w:p>
    <w:p w:rsidR="00716890" w:rsidRDefault="00716890">
      <w:pPr>
        <w:pStyle w:val="161"/>
        <w:shd w:val="clear" w:color="auto" w:fill="auto"/>
        <w:ind w:left="20" w:right="20" w:firstLine="720"/>
      </w:pPr>
      <w:proofErr w:type="spellStart"/>
      <w:proofErr w:type="gramStart"/>
      <w:r>
        <w:rPr>
          <w:rStyle w:val="1620"/>
        </w:rPr>
        <w:t>Wix</w:t>
      </w:r>
      <w:proofErr w:type="spellEnd"/>
      <w:r w:rsidRPr="000B5B55">
        <w:rPr>
          <w:rStyle w:val="1620"/>
          <w:lang w:val="ru-RU"/>
        </w:rPr>
        <w:t>.</w:t>
      </w:r>
      <w:r>
        <w:rPr>
          <w:rStyle w:val="1620"/>
        </w:rPr>
        <w:t>com</w:t>
      </w:r>
      <w:r w:rsidRPr="000B5B55">
        <w:rPr>
          <w:lang w:eastAsia="en-US"/>
        </w:rPr>
        <w:t xml:space="preserve"> (</w:t>
      </w:r>
      <w:hyperlink r:id="rId20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www</w:t>
        </w:r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wix</w:t>
        </w:r>
        <w:proofErr w:type="spellEnd"/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com</w:t>
        </w:r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my</w:t>
        </w:r>
        <w:r w:rsidRPr="000B5B55">
          <w:rPr>
            <w:rStyle w:val="a3"/>
            <w:lang w:eastAsia="en-US"/>
          </w:rPr>
          <w:t>-</w:t>
        </w:r>
        <w:r>
          <w:rPr>
            <w:rStyle w:val="a3"/>
            <w:lang w:val="en-US" w:eastAsia="en-US"/>
          </w:rPr>
          <w:t>account</w:t>
        </w:r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sites</w:t>
        </w:r>
        <w:r w:rsidRPr="000B5B55">
          <w:rPr>
            <w:rStyle w:val="a3"/>
            <w:lang w:eastAsia="en-US"/>
          </w:rPr>
          <w:t>/</w:t>
        </w:r>
      </w:hyperlink>
      <w:r w:rsidRPr="000B5B55">
        <w:rPr>
          <w:lang w:eastAsia="en-US"/>
        </w:rPr>
        <w:t xml:space="preserve">) </w:t>
      </w:r>
      <w:r>
        <w:t xml:space="preserve">- бесплатный уникальный онлайн-конструктор, где есть всё для создания высококачественного, эксклюзивного и индивидуального </w:t>
      </w:r>
      <w:r>
        <w:rPr>
          <w:lang w:val="en-US" w:eastAsia="en-US"/>
        </w:rPr>
        <w:t>Flash</w:t>
      </w:r>
      <w:r>
        <w:t>-сайта любой сложности, различного дизайна и с различными возможностями без знания языка программирования.</w:t>
      </w:r>
      <w:proofErr w:type="gramEnd"/>
      <w:r>
        <w:t xml:space="preserve"> В помощь пользователям есть обучающий </w:t>
      </w:r>
      <w:proofErr w:type="spellStart"/>
      <w:r>
        <w:t>видеоурок</w:t>
      </w:r>
      <w:proofErr w:type="spellEnd"/>
      <w:r>
        <w:t xml:space="preserve"> по создания </w:t>
      </w:r>
      <w:r>
        <w:rPr>
          <w:lang w:val="en-US" w:eastAsia="en-US"/>
        </w:rPr>
        <w:t>Flash</w:t>
      </w:r>
      <w:r>
        <w:t xml:space="preserve">-сайта. Вы можете создавать сайт с нуля или с помощью уже готовых шаблонов. </w:t>
      </w:r>
      <w:proofErr w:type="gramStart"/>
      <w:r>
        <w:t xml:space="preserve">Возможности: можно вставлять разные мультимедийные фрагменты (аудио, анимацию, фотографии, картинки, видео, иконки, </w:t>
      </w:r>
      <w:proofErr w:type="spellStart"/>
      <w:r>
        <w:t>виджеты</w:t>
      </w:r>
      <w:proofErr w:type="spellEnd"/>
      <w:r>
        <w:t xml:space="preserve"> и многое другое).</w:t>
      </w:r>
      <w:proofErr w:type="gramEnd"/>
    </w:p>
    <w:p w:rsidR="00716890" w:rsidRDefault="00716890">
      <w:pPr>
        <w:pStyle w:val="161"/>
        <w:shd w:val="clear" w:color="auto" w:fill="auto"/>
        <w:ind w:left="20" w:right="20" w:firstLine="720"/>
      </w:pPr>
      <w:proofErr w:type="spellStart"/>
      <w:proofErr w:type="gramStart"/>
      <w:r>
        <w:rPr>
          <w:rStyle w:val="1620"/>
        </w:rPr>
        <w:t>Okis</w:t>
      </w:r>
      <w:proofErr w:type="spellEnd"/>
      <w:r w:rsidRPr="000B5B55">
        <w:rPr>
          <w:rStyle w:val="1620"/>
          <w:lang w:val="ru-RU"/>
        </w:rPr>
        <w:t>.</w:t>
      </w:r>
      <w:proofErr w:type="spellStart"/>
      <w:r>
        <w:rPr>
          <w:rStyle w:val="1620"/>
        </w:rPr>
        <w:t>ru</w:t>
      </w:r>
      <w:proofErr w:type="spellEnd"/>
      <w:r w:rsidRPr="000B5B55">
        <w:rPr>
          <w:lang w:eastAsia="en-US"/>
        </w:rPr>
        <w:t xml:space="preserve"> (</w:t>
      </w:r>
      <w:hyperlink r:id="rId21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okis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</w:hyperlink>
      <w:r w:rsidRPr="000B5B55">
        <w:rPr>
          <w:lang w:eastAsia="en-US"/>
        </w:rPr>
        <w:t xml:space="preserve">) </w:t>
      </w:r>
      <w:r>
        <w:t>- бесплатный хостинг с очень дружелюбным интерфейсом.</w:t>
      </w:r>
      <w:proofErr w:type="gramEnd"/>
      <w:r>
        <w:t xml:space="preserve"> Данный сервис предоставляет возможность бесплатно создать свой сайт. Качественная техподдержка и обширный форум (в отличи</w:t>
      </w:r>
      <w:proofErr w:type="gramStart"/>
      <w:r>
        <w:t>и</w:t>
      </w:r>
      <w:proofErr w:type="gramEnd"/>
      <w:r>
        <w:t xml:space="preserve"> от большинства других сервисов бесплатного хостинга), всегда поможет получить ответ на любой ваш вопрос.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>Кроме выше перечисленных хостингов, перечислю еще несколько других, которые предоставляют возможность создания сайта бесплатно:</w:t>
      </w:r>
    </w:p>
    <w:p w:rsidR="00716890" w:rsidRPr="000B5B55" w:rsidRDefault="00A17651">
      <w:pPr>
        <w:pStyle w:val="161"/>
        <w:numPr>
          <w:ilvl w:val="0"/>
          <w:numId w:val="4"/>
        </w:numPr>
        <w:shd w:val="clear" w:color="auto" w:fill="auto"/>
        <w:tabs>
          <w:tab w:val="left" w:pos="1416"/>
        </w:tabs>
        <w:spacing w:line="384" w:lineRule="exact"/>
        <w:ind w:left="1440" w:hanging="360"/>
        <w:jc w:val="left"/>
        <w:rPr>
          <w:lang w:val="en-US"/>
        </w:rPr>
      </w:pPr>
      <w:r>
        <w:fldChar w:fldCharType="begin"/>
      </w:r>
      <w:r w:rsidRPr="006773E1">
        <w:rPr>
          <w:lang w:val="en-US"/>
        </w:rPr>
        <w:instrText xml:space="preserve"> HYPERLINK "http://a2b2.ru/besplatni</w:instrText>
      </w:r>
      <w:r w:rsidRPr="006773E1">
        <w:rPr>
          <w:lang w:val="en-US"/>
        </w:rPr>
        <w:instrText xml:space="preserve">y_site_uchitelya/" </w:instrText>
      </w:r>
      <w:r>
        <w:fldChar w:fldCharType="separate"/>
      </w:r>
      <w:r w:rsidR="00716890">
        <w:rPr>
          <w:rStyle w:val="a3"/>
          <w:lang w:val="en-US" w:eastAsia="en-US"/>
        </w:rPr>
        <w:t xml:space="preserve">http://a2b2.ru/besplatniy site </w:t>
      </w:r>
      <w:proofErr w:type="spellStart"/>
      <w:r w:rsidR="00716890">
        <w:rPr>
          <w:rStyle w:val="a3"/>
          <w:lang w:val="en-US" w:eastAsia="en-US"/>
        </w:rPr>
        <w:t>uchitelya</w:t>
      </w:r>
      <w:proofErr w:type="spellEnd"/>
      <w:r w:rsidR="00716890">
        <w:rPr>
          <w:rStyle w:val="a3"/>
          <w:lang w:val="en-US" w:eastAsia="en-US"/>
        </w:rPr>
        <w:t>/</w:t>
      </w:r>
      <w:r>
        <w:rPr>
          <w:rStyle w:val="a3"/>
          <w:lang w:val="en-US" w:eastAsia="en-US"/>
        </w:rPr>
        <w:fldChar w:fldCharType="end"/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1411"/>
        </w:tabs>
        <w:spacing w:line="384" w:lineRule="exact"/>
        <w:ind w:left="1440" w:right="20" w:hanging="360"/>
        <w:jc w:val="left"/>
      </w:pPr>
      <w:r>
        <w:t xml:space="preserve">Мини-сайт «Социальная сеть работников образования» </w:t>
      </w:r>
      <w:hyperlink r:id="rId22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nsportal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</w:hyperlink>
    </w:p>
    <w:p w:rsidR="00716890" w:rsidRDefault="00A17651">
      <w:pPr>
        <w:pStyle w:val="161"/>
        <w:numPr>
          <w:ilvl w:val="0"/>
          <w:numId w:val="4"/>
        </w:numPr>
        <w:shd w:val="clear" w:color="auto" w:fill="auto"/>
        <w:tabs>
          <w:tab w:val="left" w:pos="1421"/>
        </w:tabs>
        <w:spacing w:line="384" w:lineRule="exact"/>
        <w:ind w:left="1440" w:hanging="360"/>
        <w:jc w:val="left"/>
      </w:pPr>
      <w:hyperlink r:id="rId23" w:history="1">
        <w:r w:rsidR="00716890">
          <w:rPr>
            <w:rStyle w:val="a3"/>
            <w:lang w:val="en-US" w:eastAsia="en-US"/>
          </w:rPr>
          <w:t>http</w:t>
        </w:r>
        <w:r w:rsidR="00716890" w:rsidRPr="000B5B55">
          <w:rPr>
            <w:rStyle w:val="a3"/>
            <w:lang w:eastAsia="en-US"/>
          </w:rPr>
          <w:t>://</w:t>
        </w:r>
        <w:r w:rsidR="00716890">
          <w:rPr>
            <w:rStyle w:val="a3"/>
            <w:lang w:val="en-US" w:eastAsia="en-US"/>
          </w:rPr>
          <w:t>www</w:t>
        </w:r>
        <w:r w:rsidR="00716890" w:rsidRPr="000B5B55">
          <w:rPr>
            <w:rStyle w:val="a3"/>
            <w:lang w:eastAsia="en-US"/>
          </w:rPr>
          <w:t>.</w:t>
        </w:r>
        <w:proofErr w:type="spellStart"/>
        <w:r w:rsidR="00716890">
          <w:rPr>
            <w:rStyle w:val="a3"/>
            <w:lang w:val="en-US" w:eastAsia="en-US"/>
          </w:rPr>
          <w:t>webstolica</w:t>
        </w:r>
        <w:proofErr w:type="spellEnd"/>
        <w:r w:rsidR="00716890" w:rsidRPr="000B5B55">
          <w:rPr>
            <w:rStyle w:val="a3"/>
            <w:lang w:eastAsia="en-US"/>
          </w:rPr>
          <w:t>.</w:t>
        </w:r>
        <w:proofErr w:type="spellStart"/>
        <w:r w:rsidR="00716890">
          <w:rPr>
            <w:rStyle w:val="a3"/>
            <w:lang w:val="en-US" w:eastAsia="en-US"/>
          </w:rPr>
          <w:t>ru</w:t>
        </w:r>
        <w:proofErr w:type="spellEnd"/>
        <w:r w:rsidR="00716890" w:rsidRPr="000B5B55">
          <w:rPr>
            <w:rStyle w:val="a3"/>
            <w:lang w:eastAsia="en-US"/>
          </w:rPr>
          <w:t>/</w:t>
        </w:r>
        <w:r w:rsidR="00716890">
          <w:rPr>
            <w:rStyle w:val="a3"/>
            <w:lang w:val="en-US" w:eastAsia="en-US"/>
          </w:rPr>
          <w:t>customers</w:t>
        </w:r>
        <w:r w:rsidR="00716890" w:rsidRPr="000B5B55">
          <w:rPr>
            <w:rStyle w:val="a3"/>
            <w:lang w:eastAsia="en-US"/>
          </w:rPr>
          <w:t>/</w:t>
        </w:r>
        <w:r w:rsidR="00716890">
          <w:rPr>
            <w:rStyle w:val="a3"/>
            <w:lang w:val="en-US" w:eastAsia="en-US"/>
          </w:rPr>
          <w:t>free</w:t>
        </w:r>
        <w:r w:rsidR="00716890" w:rsidRPr="000B5B55">
          <w:rPr>
            <w:rStyle w:val="a3"/>
            <w:lang w:eastAsia="en-US"/>
          </w:rPr>
          <w:t>-</w:t>
        </w:r>
        <w:r w:rsidR="00716890">
          <w:rPr>
            <w:rStyle w:val="a3"/>
            <w:lang w:val="en-US" w:eastAsia="en-US"/>
          </w:rPr>
          <w:t>site</w:t>
        </w:r>
        <w:r w:rsidR="00716890" w:rsidRPr="000B5B55">
          <w:rPr>
            <w:rStyle w:val="a3"/>
            <w:lang w:eastAsia="en-US"/>
          </w:rPr>
          <w:t>/</w:t>
        </w:r>
        <w:r w:rsidR="00716890">
          <w:rPr>
            <w:rStyle w:val="a3"/>
            <w:lang w:val="en-US" w:eastAsia="en-US"/>
          </w:rPr>
          <w:t>personal</w:t>
        </w:r>
        <w:r w:rsidR="00716890" w:rsidRPr="000B5B55">
          <w:rPr>
            <w:rStyle w:val="a3"/>
            <w:lang w:eastAsia="en-US"/>
          </w:rPr>
          <w:t xml:space="preserve"> </w:t>
        </w:r>
        <w:r w:rsidR="00716890">
          <w:rPr>
            <w:rStyle w:val="a3"/>
          </w:rPr>
          <w:t>и т.д.</w:t>
        </w:r>
      </w:hyperlink>
    </w:p>
    <w:p w:rsidR="00F111E6" w:rsidRDefault="00F111E6">
      <w:pPr>
        <w:rPr>
          <w:rStyle w:val="360"/>
          <w:color w:val="auto"/>
        </w:rPr>
      </w:pPr>
      <w:bookmarkStart w:id="17" w:name="bookmark60"/>
      <w:r>
        <w:rPr>
          <w:rStyle w:val="360"/>
          <w:b w:val="0"/>
          <w:bCs w:val="0"/>
        </w:rPr>
        <w:br w:type="page"/>
      </w:r>
    </w:p>
    <w:p w:rsidR="00716890" w:rsidRDefault="000735F4">
      <w:pPr>
        <w:pStyle w:val="310"/>
        <w:keepNext/>
        <w:keepLines/>
        <w:shd w:val="clear" w:color="auto" w:fill="auto"/>
        <w:ind w:left="1940" w:firstLine="0"/>
        <w:rPr>
          <w:rStyle w:val="360"/>
          <w:b/>
          <w:bCs/>
        </w:rPr>
      </w:pPr>
      <w:r>
        <w:rPr>
          <w:rStyle w:val="360"/>
          <w:b/>
          <w:bCs/>
        </w:rPr>
        <w:t xml:space="preserve">5 </w:t>
      </w:r>
      <w:r w:rsidR="00716890">
        <w:rPr>
          <w:rStyle w:val="360"/>
          <w:b/>
          <w:bCs/>
        </w:rPr>
        <w:t>Рекомендации и замечания при создании сайта</w:t>
      </w:r>
      <w:bookmarkEnd w:id="17"/>
    </w:p>
    <w:p w:rsidR="00F111E6" w:rsidRDefault="00F111E6">
      <w:pPr>
        <w:pStyle w:val="310"/>
        <w:keepNext/>
        <w:keepLines/>
        <w:shd w:val="clear" w:color="auto" w:fill="auto"/>
        <w:ind w:left="1940" w:firstLine="0"/>
      </w:pP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60"/>
        </w:tabs>
        <w:ind w:left="360" w:right="20" w:hanging="360"/>
      </w:pPr>
      <w:r>
        <w:t>Структура сайта должна быть понятной, не содержать логических противоречий, позволять посетителю сайта легко найти всю опубликованную информацию.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right="20" w:hanging="360"/>
      </w:pPr>
      <w:r>
        <w:t xml:space="preserve">Не увлекайтесь фотографиями. Они должны быть тщательно отобраны и оптимизированы (в первую очередь по размеру). Посмотрите на презентации, которые вы публикуете. Если они действительно необходимы, и их нельзя заменить текстовым документом или </w:t>
      </w:r>
      <w:r>
        <w:rPr>
          <w:lang w:val="en-US" w:eastAsia="en-US"/>
        </w:rPr>
        <w:t>PDF</w:t>
      </w:r>
      <w:r w:rsidRPr="000B5B55">
        <w:rPr>
          <w:lang w:eastAsia="en-US"/>
        </w:rPr>
        <w:t xml:space="preserve">, </w:t>
      </w:r>
      <w:r>
        <w:t>то хотя бы уменьшите их вес за счет оптимизации вставляемой в них графики.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right="20" w:hanging="360"/>
      </w:pPr>
      <w:r>
        <w:t>Придерживайтесь одного стиля! Необходимо помнить, что единая цветовая гамма способствует полному и быстрому восприятию информации. Количество основных используемых цветов не должно быть более трех. Используйте спокойные для восприятия цвета.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right="20" w:hanging="360"/>
      </w:pPr>
      <w:r>
        <w:t>Большое количество разных шрифтов разного цвета отвлекает от содержания. Размер шрифта должен быть достаточным для комфортного чтения, не более того!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right="20" w:hanging="360"/>
      </w:pPr>
      <w:r>
        <w:t>Не следует злоупотреблять выделением полужирным и курсивным начертанием (желательно не чаще одного-двух раз на странице).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right="20" w:hanging="360"/>
      </w:pPr>
      <w:r>
        <w:t>Не следует лишний раз применять такие приемы, как подчеркивание или перечеркивание текста, т.к. подобные текстовые эффекты могут ассоциироваться у пользователей с гипертекстовой ссылкой.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5"/>
        </w:tabs>
        <w:ind w:left="360" w:right="20" w:hanging="360"/>
      </w:pPr>
      <w:r>
        <w:t>Для лучшего восприятия текстовой информации все заголовки на страницах должны быть одинаковыми по размеру шрифта и иметь одинаковый цвет.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hanging="360"/>
      </w:pPr>
      <w:r>
        <w:t>На каждой странице в верхней части должно быть указано название сайта.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hanging="360"/>
      </w:pPr>
      <w:r>
        <w:t>Проверяйте грамматику!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hanging="360"/>
      </w:pPr>
      <w:r>
        <w:t>Не увлекайтесь необычными фонами - они часто затрудняют чтение текста.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60"/>
        </w:tabs>
        <w:ind w:left="360" w:right="20" w:hanging="360"/>
      </w:pPr>
      <w:r>
        <w:t>Следите, чтобы не появлялась горизонтальная полоса прокрутки (т.е. страница с текстом шире разрешения экрана), такой те</w:t>
      </w:r>
      <w:proofErr w:type="gramStart"/>
      <w:r>
        <w:t>кст тр</w:t>
      </w:r>
      <w:proofErr w:type="gramEnd"/>
      <w:r>
        <w:t>удно читать!</w:t>
      </w:r>
    </w:p>
    <w:p w:rsidR="00716890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60"/>
        </w:tabs>
        <w:ind w:left="360" w:right="20" w:hanging="360"/>
      </w:pPr>
      <w:r>
        <w:t>Старайтесь, чтобы верхний колонтитул страницы не занимал половину экрана.</w:t>
      </w:r>
    </w:p>
    <w:p w:rsidR="000735F4" w:rsidRDefault="00716890">
      <w:pPr>
        <w:pStyle w:val="161"/>
        <w:numPr>
          <w:ilvl w:val="0"/>
          <w:numId w:val="4"/>
        </w:numPr>
        <w:shd w:val="clear" w:color="auto" w:fill="auto"/>
        <w:tabs>
          <w:tab w:val="left" w:pos="350"/>
        </w:tabs>
        <w:ind w:left="360" w:right="20" w:hanging="360"/>
      </w:pPr>
      <w:r>
        <w:t xml:space="preserve">Не рекомендуется использование </w:t>
      </w:r>
      <w:r>
        <w:rPr>
          <w:lang w:val="en-US" w:eastAsia="en-US"/>
        </w:rPr>
        <w:t>java</w:t>
      </w:r>
      <w:r>
        <w:t xml:space="preserve">-скриптов, </w:t>
      </w:r>
      <w:proofErr w:type="gramStart"/>
      <w:r>
        <w:t>которые</w:t>
      </w:r>
      <w:proofErr w:type="gramEnd"/>
      <w:r>
        <w:t xml:space="preserve"> могут затруднить просмотр сайта. Это может быть неудачное сочетание цвета фона и текста, использование пестрого фона, </w:t>
      </w:r>
      <w:r>
        <w:rPr>
          <w:lang w:val="en-US" w:eastAsia="en-US"/>
        </w:rPr>
        <w:t>java</w:t>
      </w:r>
      <w:r w:rsidRPr="000B5B55">
        <w:rPr>
          <w:lang w:eastAsia="en-US"/>
        </w:rPr>
        <w:t xml:space="preserve"> </w:t>
      </w:r>
      <w:r>
        <w:t xml:space="preserve">скрипты типа "Вращающиеся ссылки меню", "Переливающиеся ссылки", "Летающий текст", блокирующие правую кнопку мыши, окошки типа </w:t>
      </w:r>
      <w:r>
        <w:rPr>
          <w:lang w:val="en-US" w:eastAsia="en-US"/>
        </w:rPr>
        <w:t>alert</w:t>
      </w:r>
      <w:r w:rsidRPr="000B5B55">
        <w:rPr>
          <w:lang w:eastAsia="en-US"/>
        </w:rPr>
        <w:t xml:space="preserve"> </w:t>
      </w:r>
      <w:r>
        <w:t>при загрузке страницы, или при переходе по ссылке.</w:t>
      </w:r>
    </w:p>
    <w:p w:rsidR="00716890" w:rsidRDefault="000735F4" w:rsidP="000735F4">
      <w:pPr>
        <w:pStyle w:val="161"/>
        <w:shd w:val="clear" w:color="auto" w:fill="auto"/>
        <w:tabs>
          <w:tab w:val="left" w:pos="0"/>
        </w:tabs>
        <w:ind w:right="20" w:firstLine="709"/>
      </w:pPr>
      <w:r>
        <w:t xml:space="preserve"> </w:t>
      </w:r>
      <w:r w:rsidR="00716890">
        <w:t>Сайт должен иметь простую структуру и быть доступным для обычного пользователя (чтобы пользователь смог найти на Вашем сайте интересующую его информацию за 3 щелчка мышью).</w:t>
      </w:r>
    </w:p>
    <w:p w:rsidR="00716890" w:rsidRDefault="00716890">
      <w:pPr>
        <w:pStyle w:val="161"/>
        <w:shd w:val="clear" w:color="auto" w:fill="auto"/>
        <w:ind w:right="20" w:firstLine="360"/>
      </w:pPr>
      <w:r>
        <w:t>Главное меню - на каждой странице, внешние ссылки - открываться в отдельном "окне" для того, чтобы посетитель сайта не ушел далеко с рассматриваемого информационного ресурса.</w:t>
      </w:r>
    </w:p>
    <w:p w:rsidR="00716890" w:rsidRDefault="00716890">
      <w:pPr>
        <w:pStyle w:val="161"/>
        <w:shd w:val="clear" w:color="auto" w:fill="auto"/>
        <w:ind w:right="20" w:firstLine="360"/>
      </w:pPr>
      <w:r>
        <w:t>Сайт не должен содержать не работающие ссылки. В случае необходимости, посетителю должна выдаваться информация, что раздел находится в стадии разработки (или аналогичная).</w:t>
      </w:r>
    </w:p>
    <w:p w:rsidR="00716890" w:rsidRDefault="00716890">
      <w:pPr>
        <w:pStyle w:val="161"/>
        <w:shd w:val="clear" w:color="auto" w:fill="auto"/>
        <w:ind w:right="20" w:firstLine="360"/>
      </w:pPr>
      <w:r>
        <w:t>Обращайте внимание на адресную направленность. Школьные сайты обычно рекомендуются учителям, родителям и детям - это должно быть отмечено. Обязательно наличие интерактивных элементов - гостевая книга, где посетители сайта могли бы выразить свое мнение, задать вопросы. Но сообщения в Гостевой книге необходимо постоянно прочитывать, т.к. там может быть размещен негативный спам.</w:t>
      </w:r>
    </w:p>
    <w:p w:rsidR="00716890" w:rsidRDefault="00716890">
      <w:pPr>
        <w:pStyle w:val="161"/>
        <w:shd w:val="clear" w:color="auto" w:fill="auto"/>
        <w:ind w:right="20" w:firstLine="360"/>
      </w:pPr>
      <w:r>
        <w:t>Первая страница должна привлечь пользователя оформлением и в то же время помочь легко сориентироваться и найти нужное содержание. Поэтому вопрос оформления первой страницы сайта очень важен. С точки зрения психологии восприятия считается, что человеческий глаз, рассматривая любой объект, движется по следующей траектории:</w:t>
      </w:r>
    </w:p>
    <w:p w:rsidR="00716890" w:rsidRDefault="00716890">
      <w:pPr>
        <w:pStyle w:val="161"/>
        <w:shd w:val="clear" w:color="auto" w:fill="auto"/>
        <w:ind w:right="20" w:firstLine="0"/>
      </w:pPr>
      <w:r>
        <w:t>Т.е. восприятие информации начинается сверху слева, далее глаз движется вниз по диагонали, потом направо и вверх снова по диагонали, справа налево. Эту закономерность необходимо учитывать, размещая информацию на странице сайта.</w:t>
      </w:r>
    </w:p>
    <w:p w:rsidR="00716890" w:rsidRDefault="00804F28">
      <w:pPr>
        <w:framePr w:w="2539" w:h="1522" w:hSpace="344" w:vSpace="379" w:wrap="around" w:hAnchor="margin" w:x="7067" w:y="8056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607820" cy="9734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90" w:rsidRDefault="00716890">
      <w:pPr>
        <w:pStyle w:val="161"/>
        <w:shd w:val="clear" w:color="auto" w:fill="auto"/>
        <w:ind w:right="20" w:firstLine="720"/>
      </w:pPr>
      <w:r>
        <w:t>Меню - перечень разделов сайта, оно может находиться под строкой названия, вверху страницы, слева направо - это горизонтальное меню. Другой вариант - вертикальное меню - располагается слева сверху вниз. Вертикальная правая область страницы обычно используется для размещения сервисов обратной связи (адрес электронной почты, гостевая книга, форум). Кроме того, в этой части страницы могут (обычно сверху) размещаться анонсы, краткая информация, важная для всех посетителей сайта. Строка меню, как и строка названия, повторяется на каждой странице сайта - чтобы пользователь легко переходил из раздела в раздел. Считается, что человеческий глаз без напряжения способен охватить 7 объектов (в нашем случае - 7 пунктов меню), поэтому количество рубрик меню не должно превышать. Если разделов получается</w:t>
      </w:r>
      <w:r w:rsidR="000735F4">
        <w:t xml:space="preserve"> </w:t>
      </w:r>
      <w:r>
        <w:t>больше, есть смысл группировать разделы в крупные тематические блоки, чтобы в каждом из разделов были подразделы.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 xml:space="preserve">Между левой и правой вертикальными частями страницы находится так называемая контентная область (основное содержание страницы). На первой странице это, как правило, лента новостей или объявления, на страницах конкретных разделов - соответствующая информация - текстовая или графическая. </w:t>
      </w:r>
      <w:r>
        <w:rPr>
          <w:rStyle w:val="1641"/>
        </w:rPr>
        <w:t>Примерное</w:t>
      </w:r>
      <w:r>
        <w:t xml:space="preserve"> соотношение между тремя вертикальными областями страницы должно быть таково: контентная область составляет половину страницы, а левая и правая вертикали - по одной четвертой.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 xml:space="preserve">Важнейший вопрос, связанный с удобством восприятия информации, - это вопрос размещения текста на странице. Прежде </w:t>
      </w:r>
      <w:proofErr w:type="gramStart"/>
      <w:r>
        <w:t>всего</w:t>
      </w:r>
      <w:proofErr w:type="gramEnd"/>
      <w:r>
        <w:t xml:space="preserve"> это вопрос цветового соотношения фона и шрифта. Многовековая традиция книгопечатания выработала определенный стереотип восприятия: черный текст на белом фоне. Во-первых, это контраст, облегчающий работу глаза, во-вторых, преобладание светлого тона не вызывает подсознательного эмоционального напряжения, в отличие от преобладания темного. Эта традиция существует и в </w:t>
      </w:r>
      <w:proofErr w:type="spellStart"/>
      <w:r>
        <w:t>сайтостроительстве</w:t>
      </w:r>
      <w:proofErr w:type="spellEnd"/>
      <w:r>
        <w:t>: фон страницы должен быть светлым, а текст - темным. Если фон темный, а шрифт светлый, то восприятие информации с этих сайтов затруднено, глаза читателя быстро утомляются.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>Еще один момент связан с количеством знаков в строке. Это также вопрос психологии восприятия. Строка книжного текста, как правило, состоит из 200-250 знаков. Но для чтения с монитора такая ширина строки неудобна: здесь предпочтительно не более 120-150 символов, т.е. текст как бы растягивается сверху вниз, потому что глаз в процессе чтения утомляется больше при движении по горизонтали, чем при движении по вертикали.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>Важнейшее правило, связанное с размещением текста на странице сайта, - обязательное дробление его на небольшие абзацы с расстоянием между ними, превышающим расстояние между строчками. Такое размещение текста делает его более удобным для быстрого чтения. А чтение в Сети - это, как правило, именно быстрое, «просмотровое» чтение.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>Избыток текста на странице считается большим минусом, также плохо смотрятся страницы, перегруженные графикой. Но и полное отсутствие ее также не допускается.</w:t>
      </w:r>
    </w:p>
    <w:p w:rsidR="00716890" w:rsidRDefault="00716890" w:rsidP="000735F4">
      <w:pPr>
        <w:pStyle w:val="161"/>
        <w:shd w:val="clear" w:color="auto" w:fill="auto"/>
        <w:ind w:left="20" w:right="20" w:firstLine="720"/>
      </w:pPr>
      <w:r>
        <w:t>Лучше всего воспринимаются небольшие страницы с гиперссылками (выделенными в тексте словами, позволяющими перейти на другие страницы) и с небольшими картинками (при желании дается гиперссылка на увеличенное изображение). Причем обязательно должны быть отступы от картинок и фотографий до текста и альтернативные подписи для каждого графического изображения.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>Желательно, чтобы содержание страницы по размеру в длину было не больше, чем один, максимум два экрана. Большой текст лучше разбить на две или несколько страниц (например, по главам).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>Информация на сайте должна быть индивидуальной, если используются тексты, скопированные с Интернет-ресурсов, необходимо указывать ссылки.</w:t>
      </w:r>
    </w:p>
    <w:p w:rsidR="00CD6F33" w:rsidRDefault="00CD6F33">
      <w:pPr>
        <w:pStyle w:val="310"/>
        <w:keepNext/>
        <w:keepLines/>
        <w:shd w:val="clear" w:color="auto" w:fill="auto"/>
        <w:ind w:left="3060" w:firstLine="0"/>
        <w:rPr>
          <w:rStyle w:val="350"/>
          <w:b/>
          <w:bCs/>
        </w:rPr>
      </w:pPr>
      <w:bookmarkStart w:id="18" w:name="bookmark61"/>
    </w:p>
    <w:p w:rsidR="00CD6F33" w:rsidRDefault="00CD6F33">
      <w:pPr>
        <w:pStyle w:val="310"/>
        <w:keepNext/>
        <w:keepLines/>
        <w:shd w:val="clear" w:color="auto" w:fill="auto"/>
        <w:ind w:left="3060" w:firstLine="0"/>
        <w:rPr>
          <w:rStyle w:val="350"/>
          <w:b/>
          <w:bCs/>
        </w:rPr>
      </w:pPr>
    </w:p>
    <w:p w:rsidR="00F111E6" w:rsidRDefault="00F111E6">
      <w:pPr>
        <w:rPr>
          <w:rStyle w:val="350"/>
          <w:color w:val="auto"/>
        </w:rPr>
      </w:pPr>
      <w:r>
        <w:rPr>
          <w:rStyle w:val="350"/>
          <w:b w:val="0"/>
          <w:bCs w:val="0"/>
        </w:rPr>
        <w:br w:type="page"/>
      </w:r>
    </w:p>
    <w:p w:rsidR="00716890" w:rsidRDefault="000735F4">
      <w:pPr>
        <w:pStyle w:val="310"/>
        <w:keepNext/>
        <w:keepLines/>
        <w:shd w:val="clear" w:color="auto" w:fill="auto"/>
        <w:ind w:left="3060" w:firstLine="0"/>
      </w:pPr>
      <w:r>
        <w:rPr>
          <w:rStyle w:val="350"/>
          <w:b/>
          <w:bCs/>
        </w:rPr>
        <w:t xml:space="preserve">6 </w:t>
      </w:r>
      <w:r w:rsidR="00716890">
        <w:rPr>
          <w:rStyle w:val="350"/>
          <w:b/>
          <w:bCs/>
        </w:rPr>
        <w:t>Структура и содержание сайта</w:t>
      </w:r>
      <w:bookmarkEnd w:id="18"/>
    </w:p>
    <w:p w:rsidR="00CD6F33" w:rsidRDefault="00CD6F33">
      <w:pPr>
        <w:pStyle w:val="161"/>
        <w:shd w:val="clear" w:color="auto" w:fill="auto"/>
        <w:ind w:left="20" w:right="20" w:firstLine="720"/>
      </w:pPr>
    </w:p>
    <w:p w:rsidR="00716890" w:rsidRDefault="00716890">
      <w:pPr>
        <w:pStyle w:val="161"/>
        <w:shd w:val="clear" w:color="auto" w:fill="auto"/>
        <w:ind w:left="20" w:right="20" w:firstLine="720"/>
      </w:pPr>
      <w:r>
        <w:t xml:space="preserve">Типологию и структуру сайта </w:t>
      </w:r>
      <w:r w:rsidR="00F111E6">
        <w:rPr>
          <w:sz w:val="26"/>
          <w:szCs w:val="26"/>
        </w:rPr>
        <w:t>педагога</w:t>
      </w:r>
      <w:r>
        <w:t xml:space="preserve"> в первую очередь определяют цель и аудитория, которой адресованы материалы. Целевые установки создателя сайта могут быть различны: популяризация знаний по предмету, представление дополнительных материалов, контроль знаний, вовлечение в проектно-исследовательскую деятельность, представление методических материалов, «живое» общение с коллегами, родителями и многое другое. При создании сайта следует учитывать и возраст аудитории. От этого зависит дизайн сайта в целом, стиль изложения и уровень сложности размещаемых материалов, графическое оформление и иллюстрации и т. д.</w:t>
      </w:r>
    </w:p>
    <w:p w:rsidR="00716890" w:rsidRDefault="00716890">
      <w:pPr>
        <w:pStyle w:val="161"/>
        <w:shd w:val="clear" w:color="auto" w:fill="auto"/>
        <w:spacing w:line="322" w:lineRule="exact"/>
        <w:ind w:left="20" w:right="20" w:firstLine="720"/>
      </w:pPr>
      <w:r>
        <w:t xml:space="preserve">Вот некоторые из наиболее часто встречающихся типов персональных сайтов </w:t>
      </w:r>
      <w:r w:rsidR="00F111E6">
        <w:rPr>
          <w:sz w:val="26"/>
          <w:szCs w:val="26"/>
        </w:rPr>
        <w:t>педагога</w:t>
      </w:r>
      <w:r>
        <w:t>:</w:t>
      </w:r>
    </w:p>
    <w:p w:rsidR="00716890" w:rsidRDefault="00716890">
      <w:pPr>
        <w:pStyle w:val="161"/>
        <w:numPr>
          <w:ilvl w:val="0"/>
          <w:numId w:val="5"/>
        </w:numPr>
        <w:shd w:val="clear" w:color="auto" w:fill="auto"/>
        <w:tabs>
          <w:tab w:val="left" w:pos="1033"/>
        </w:tabs>
        <w:spacing w:line="322" w:lineRule="exact"/>
        <w:ind w:left="20" w:right="20" w:firstLine="720"/>
      </w:pPr>
      <w:r>
        <w:rPr>
          <w:rStyle w:val="1612"/>
        </w:rPr>
        <w:t>Сайт-визитка</w:t>
      </w:r>
      <w:r>
        <w:t xml:space="preserve"> наиболее удачно представляет имидж </w:t>
      </w:r>
      <w:r w:rsidR="00F111E6">
        <w:rPr>
          <w:sz w:val="26"/>
          <w:szCs w:val="26"/>
        </w:rPr>
        <w:t xml:space="preserve">педагога </w:t>
      </w:r>
      <w:r>
        <w:t xml:space="preserve"> и сообщает общие сведения о нем: образование, стаж работы, основные направления деятельности, грамоты и благодарности за педагогическую работу, публикации и т. д. Такой сайт хорошее подспорье при составлении резюме.</w:t>
      </w:r>
    </w:p>
    <w:p w:rsidR="00716890" w:rsidRDefault="00716890">
      <w:pPr>
        <w:pStyle w:val="161"/>
        <w:numPr>
          <w:ilvl w:val="0"/>
          <w:numId w:val="5"/>
        </w:numPr>
        <w:shd w:val="clear" w:color="auto" w:fill="auto"/>
        <w:tabs>
          <w:tab w:val="left" w:pos="1158"/>
        </w:tabs>
        <w:spacing w:line="322" w:lineRule="exact"/>
        <w:ind w:left="20" w:right="20" w:firstLine="720"/>
      </w:pPr>
      <w:r>
        <w:rPr>
          <w:rStyle w:val="1612"/>
        </w:rPr>
        <w:t>Сайт-портфолио</w:t>
      </w:r>
      <w:r>
        <w:t xml:space="preserve"> может включать следующие разделы: 1) общие сведения: образование, трудовой стаж, курсы повышения квалификации, награды, грамоты, благодарственные письма и другое; 2) результаты педагогической деятельности, представление научно-методической работы, презентацию педагогического опыта, разработки уроков, материалы по внеурочной деятельности по предмету и другое.</w:t>
      </w:r>
    </w:p>
    <w:p w:rsidR="00716890" w:rsidRDefault="00716890">
      <w:pPr>
        <w:pStyle w:val="161"/>
        <w:numPr>
          <w:ilvl w:val="0"/>
          <w:numId w:val="5"/>
        </w:numPr>
        <w:shd w:val="clear" w:color="auto" w:fill="auto"/>
        <w:tabs>
          <w:tab w:val="left" w:pos="1182"/>
        </w:tabs>
        <w:spacing w:after="322" w:line="322" w:lineRule="exact"/>
        <w:ind w:left="20" w:right="20" w:firstLine="720"/>
      </w:pPr>
      <w:r>
        <w:rPr>
          <w:rStyle w:val="1612"/>
        </w:rPr>
        <w:t>Предметный сайт</w:t>
      </w:r>
      <w:r>
        <w:t xml:space="preserve"> наполняется разнообразной информацией по предмету (видео, аудио, мультимедийной). Обычно структура сайта определяется или предметными линиями курса, или классно-урочной системой. Информация, как правило, предназначенная для </w:t>
      </w:r>
      <w:r w:rsidR="00F111E6">
        <w:rPr>
          <w:sz w:val="26"/>
          <w:szCs w:val="26"/>
        </w:rPr>
        <w:t>педагогов</w:t>
      </w:r>
      <w:r>
        <w:t>, может быть не только прочитана, но и скачана.</w:t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 xml:space="preserve">В настоящее время структура и содержание материалов персональных сайтов педагогов не регламентируется никакими нормативными документами. Однако размещаемые материалы должны иметь образовательный характер и не противоречить общепризнанным научным фактам, этическим нормам и не идти в разрез с законодательством РФ. Содержание сайта - важнейший его элемент. Распространенной ошибкой является стремление сделать сайт «всеобъемлющим», самым интересным и ярким по содержанию. Невозможно объять </w:t>
      </w:r>
      <w:proofErr w:type="gramStart"/>
      <w:r>
        <w:t>необъятное</w:t>
      </w:r>
      <w:proofErr w:type="gramEnd"/>
      <w:r>
        <w:t xml:space="preserve">, следует работать на ту аудиторию, с которой </w:t>
      </w:r>
      <w:r w:rsidR="00F111E6">
        <w:rPr>
          <w:sz w:val="26"/>
          <w:szCs w:val="26"/>
        </w:rPr>
        <w:t xml:space="preserve">педагог </w:t>
      </w:r>
      <w:r>
        <w:t xml:space="preserve">собирается общаться на страницах своего сайта. Здесь важно представить себя на месте </w:t>
      </w:r>
      <w:r w:rsidR="00F111E6">
        <w:t>студент</w:t>
      </w:r>
      <w:r>
        <w:t>ов, родителей, коллег и размещать на персональном сайте ту информацию, которая будет им интересна и полезна.</w:t>
      </w:r>
    </w:p>
    <w:p w:rsidR="00F111E6" w:rsidRDefault="00F111E6">
      <w:pPr>
        <w:rPr>
          <w:rFonts w:ascii="Times New Roman" w:hAnsi="Times New Roman" w:cs="Times New Roman"/>
          <w:color w:val="auto"/>
          <w:sz w:val="27"/>
          <w:szCs w:val="27"/>
        </w:rPr>
      </w:pPr>
      <w:r>
        <w:br w:type="page"/>
      </w:r>
    </w:p>
    <w:p w:rsidR="00716890" w:rsidRDefault="00716890">
      <w:pPr>
        <w:pStyle w:val="161"/>
        <w:shd w:val="clear" w:color="auto" w:fill="auto"/>
        <w:ind w:left="20" w:right="20" w:firstLine="720"/>
      </w:pPr>
      <w:r>
        <w:t xml:space="preserve">Содержание сайта тесно связано с его структурой. Процесс информационного пополнения сайта идет одновременно с корректировкой его структуры. Хороший персональный сайт должен не только демонстрировать профессиональные компетентности </w:t>
      </w:r>
      <w:r w:rsidR="00F111E6">
        <w:rPr>
          <w:sz w:val="26"/>
          <w:szCs w:val="26"/>
        </w:rPr>
        <w:t>педагога</w:t>
      </w:r>
      <w:r>
        <w:t xml:space="preserve">, но и иметь ясную и понятную структуру, в нем должно быть </w:t>
      </w:r>
      <w:proofErr w:type="gramStart"/>
      <w:r>
        <w:t>просто</w:t>
      </w:r>
      <w:proofErr w:type="gramEnd"/>
      <w:r>
        <w:t xml:space="preserve"> ориентироваться, легко находить нужную информацию. Анализ многочисленных </w:t>
      </w:r>
      <w:r w:rsidR="00F111E6">
        <w:t xml:space="preserve">педагогических </w:t>
      </w:r>
      <w:r>
        <w:t xml:space="preserve">сайтов показал, что наилучшим является следующий набор основных страниц сайта: главная страница, карта сайта, визитка, нормативные документы, методическая копилка, в помощь </w:t>
      </w:r>
      <w:r w:rsidR="00F111E6">
        <w:t>об</w:t>
      </w:r>
      <w:r>
        <w:t>уча</w:t>
      </w:r>
      <w:r w:rsidR="00F111E6">
        <w:t>ю</w:t>
      </w:r>
      <w:r>
        <w:t xml:space="preserve">щимся, достижения </w:t>
      </w:r>
      <w:r w:rsidR="00F111E6">
        <w:t>об</w:t>
      </w:r>
      <w:r>
        <w:t>уча</w:t>
      </w:r>
      <w:r w:rsidR="00F111E6">
        <w:t>ю</w:t>
      </w:r>
      <w:r>
        <w:t>щихся, советы родителям, гостевая книга.</w:t>
      </w:r>
    </w:p>
    <w:p w:rsidR="00CD6F33" w:rsidRDefault="00CD6F33">
      <w:pPr>
        <w:pStyle w:val="310"/>
        <w:keepNext/>
        <w:keepLines/>
        <w:shd w:val="clear" w:color="auto" w:fill="auto"/>
        <w:ind w:left="20" w:firstLine="0"/>
        <w:rPr>
          <w:rStyle w:val="340"/>
          <w:b/>
          <w:bCs/>
        </w:rPr>
      </w:pPr>
      <w:bookmarkStart w:id="19" w:name="bookmark62"/>
    </w:p>
    <w:p w:rsidR="00716890" w:rsidRDefault="00716890">
      <w:pPr>
        <w:pStyle w:val="310"/>
        <w:keepNext/>
        <w:keepLines/>
        <w:shd w:val="clear" w:color="auto" w:fill="auto"/>
        <w:ind w:left="20" w:firstLine="0"/>
      </w:pPr>
      <w:r>
        <w:rPr>
          <w:rStyle w:val="340"/>
          <w:b/>
          <w:bCs/>
        </w:rPr>
        <w:t>Некоторые персональные сайты педагогов в сети Интернет:</w:t>
      </w:r>
      <w:bookmarkEnd w:id="19"/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697"/>
        </w:tabs>
        <w:spacing w:line="322" w:lineRule="exact"/>
        <w:ind w:left="740" w:right="20" w:hanging="360"/>
        <w:jc w:val="left"/>
      </w:pPr>
      <w:r>
        <w:t xml:space="preserve">Персональный сайт учителя-логопеда С. Е. Соколовой </w:t>
      </w:r>
      <w:r>
        <w:rPr>
          <w:rStyle w:val="1631"/>
        </w:rPr>
        <w:t>http</w:t>
      </w:r>
      <w:r w:rsidRPr="000B5B55">
        <w:rPr>
          <w:rStyle w:val="1631"/>
          <w:lang w:val="ru-RU"/>
        </w:rPr>
        <w:t>://</w:t>
      </w:r>
      <w:proofErr w:type="spellStart"/>
      <w:r>
        <w:rPr>
          <w:rStyle w:val="1631"/>
        </w:rPr>
        <w:t>svetozar</w:t>
      </w:r>
      <w:proofErr w:type="spellEnd"/>
      <w:r w:rsidRPr="000B5B55">
        <w:rPr>
          <w:rStyle w:val="1631"/>
          <w:lang w:val="ru-RU"/>
        </w:rPr>
        <w:t xml:space="preserve">.15- </w:t>
      </w:r>
      <w:hyperlink r:id="rId25" w:history="1">
        <w:proofErr w:type="spellStart"/>
        <w:r>
          <w:rPr>
            <w:rStyle w:val="a3"/>
            <w:lang w:val="en-US" w:eastAsia="en-US"/>
          </w:rPr>
          <w:t>ozr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edusite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p</w:t>
        </w:r>
        <w:r w:rsidRPr="000B5B55">
          <w:rPr>
            <w:rStyle w:val="a3"/>
            <w:lang w:eastAsia="en-US"/>
          </w:rPr>
          <w:t>1</w:t>
        </w:r>
        <w:r>
          <w:rPr>
            <w:rStyle w:val="a3"/>
            <w:lang w:val="en-US" w:eastAsia="en-US"/>
          </w:rPr>
          <w:t>aa</w:t>
        </w:r>
        <w:r w:rsidRPr="000B5B55">
          <w:rPr>
            <w:rStyle w:val="a3"/>
            <w:lang w:eastAsia="en-US"/>
          </w:rPr>
          <w:t>1.</w:t>
        </w:r>
        <w:r>
          <w:rPr>
            <w:rStyle w:val="a3"/>
            <w:lang w:val="en-US" w:eastAsia="en-US"/>
          </w:rPr>
          <w:t>html</w:t>
        </w:r>
      </w:hyperlink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735"/>
        </w:tabs>
        <w:spacing w:line="322" w:lineRule="exact"/>
        <w:ind w:left="740" w:hanging="360"/>
        <w:jc w:val="left"/>
      </w:pPr>
      <w:r>
        <w:t xml:space="preserve">Сайт учителя-логопеда Т. С. </w:t>
      </w:r>
      <w:proofErr w:type="spellStart"/>
      <w:r>
        <w:t>Матейкович</w:t>
      </w:r>
      <w:proofErr w:type="spellEnd"/>
      <w:r>
        <w:fldChar w:fldCharType="begin"/>
      </w:r>
      <w:r>
        <w:instrText xml:space="preserve"> HYPERLINK "http://mtas.ucoz.ru/" </w:instrText>
      </w:r>
      <w:r>
        <w:fldChar w:fldCharType="separate"/>
      </w:r>
      <w:r>
        <w:rPr>
          <w:rStyle w:val="a3"/>
        </w:rPr>
        <w:t xml:space="preserve"> </w:t>
      </w:r>
      <w:r>
        <w:rPr>
          <w:rStyle w:val="a3"/>
          <w:lang w:val="en-US" w:eastAsia="en-US"/>
        </w:rPr>
        <w:t>http</w:t>
      </w:r>
      <w:r w:rsidRPr="000B5B55">
        <w:rPr>
          <w:rStyle w:val="a3"/>
          <w:lang w:eastAsia="en-US"/>
        </w:rPr>
        <w:t>://</w:t>
      </w:r>
      <w:proofErr w:type="spellStart"/>
      <w:r>
        <w:rPr>
          <w:rStyle w:val="a3"/>
          <w:lang w:val="en-US" w:eastAsia="en-US"/>
        </w:rPr>
        <w:t>mtas</w:t>
      </w:r>
      <w:proofErr w:type="spellEnd"/>
      <w:r w:rsidRPr="000B5B55">
        <w:rPr>
          <w:rStyle w:val="a3"/>
          <w:lang w:eastAsia="en-US"/>
        </w:rPr>
        <w:t>.</w:t>
      </w:r>
      <w:proofErr w:type="spellStart"/>
      <w:r>
        <w:rPr>
          <w:rStyle w:val="a3"/>
          <w:lang w:val="en-US" w:eastAsia="en-US"/>
        </w:rPr>
        <w:t>ucoz</w:t>
      </w:r>
      <w:proofErr w:type="spellEnd"/>
      <w:r w:rsidRPr="000B5B55">
        <w:rPr>
          <w:rStyle w:val="a3"/>
          <w:lang w:eastAsia="en-US"/>
        </w:rPr>
        <w:t>.</w:t>
      </w:r>
      <w:proofErr w:type="spellStart"/>
      <w:r>
        <w:rPr>
          <w:rStyle w:val="a3"/>
          <w:lang w:val="en-US" w:eastAsia="en-US"/>
        </w:rPr>
        <w:t>ru</w:t>
      </w:r>
      <w:proofErr w:type="spellEnd"/>
      <w:r w:rsidRPr="000B5B55">
        <w:rPr>
          <w:rStyle w:val="a3"/>
          <w:lang w:eastAsia="en-US"/>
        </w:rPr>
        <w:t>/</w:t>
      </w:r>
      <w:r>
        <w:fldChar w:fldCharType="end"/>
      </w:r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721"/>
        </w:tabs>
        <w:spacing w:line="322" w:lineRule="exact"/>
        <w:ind w:left="740" w:right="20" w:hanging="360"/>
        <w:jc w:val="left"/>
      </w:pPr>
      <w:r>
        <w:t xml:space="preserve">Персональный сайт учителя-логопеда Л. С. Пановой «Логос» </w:t>
      </w:r>
      <w:hyperlink r:id="rId26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www</w:t>
        </w:r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podolsklogos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</w:hyperlink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735"/>
        </w:tabs>
        <w:spacing w:line="322" w:lineRule="exact"/>
        <w:ind w:left="740" w:hanging="360"/>
        <w:jc w:val="left"/>
      </w:pPr>
      <w:r>
        <w:t>Сайт Г.Ф. Полушкиной, учителя английского языка</w:t>
      </w:r>
      <w:hyperlink r:id="rId27" w:history="1">
        <w:r>
          <w:rPr>
            <w:rStyle w:val="a3"/>
          </w:rPr>
          <w:t xml:space="preserve"> </w:t>
        </w:r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www</w:t>
        </w:r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pgfenglish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</w:hyperlink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716"/>
        </w:tabs>
        <w:spacing w:line="322" w:lineRule="exact"/>
        <w:ind w:left="740" w:right="20" w:hanging="360"/>
        <w:jc w:val="left"/>
      </w:pPr>
      <w:r>
        <w:t xml:space="preserve">Персональный сайт И.С. Агаповой, учителя физики </w:t>
      </w:r>
      <w:hyperlink r:id="rId28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ingaagapova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ucoz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index</w:t>
        </w:r>
        <w:r w:rsidRPr="000B5B55">
          <w:rPr>
            <w:rStyle w:val="a3"/>
            <w:lang w:eastAsia="en-US"/>
          </w:rPr>
          <w:t xml:space="preserve">/8 </w:t>
        </w:r>
        <w:r>
          <w:rPr>
            <w:rStyle w:val="a3"/>
            <w:lang w:val="en-US" w:eastAsia="en-US"/>
          </w:rPr>
          <w:t>kl</w:t>
        </w:r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vy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propustili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urok</w:t>
        </w:r>
        <w:proofErr w:type="spellEnd"/>
        <w:r w:rsidRPr="000B5B55">
          <w:rPr>
            <w:rStyle w:val="a3"/>
            <w:lang w:eastAsia="en-US"/>
          </w:rPr>
          <w:t>/0-64</w:t>
        </w:r>
      </w:hyperlink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721"/>
        </w:tabs>
        <w:spacing w:line="322" w:lineRule="exact"/>
        <w:ind w:left="740" w:right="20" w:hanging="360"/>
        <w:jc w:val="left"/>
      </w:pPr>
      <w:r>
        <w:t xml:space="preserve">Персональный сайт педагога-психолога Н.С. Окуневой </w:t>
      </w:r>
      <w:hyperlink r:id="rId29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natokuneva</w:t>
        </w:r>
        <w:proofErr w:type="spellEnd"/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my</w:t>
        </w:r>
        <w:r w:rsidRPr="000B5B55">
          <w:rPr>
            <w:rStyle w:val="a3"/>
            <w:lang w:eastAsia="en-US"/>
          </w:rPr>
          <w:t>1.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load</w:t>
        </w:r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dokumenty</w:t>
        </w:r>
        <w:proofErr w:type="spellEnd"/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struktura</w:t>
        </w:r>
        <w:proofErr w:type="spellEnd"/>
      </w:hyperlink>
      <w:r w:rsidRPr="000B5B55">
        <w:rPr>
          <w:rStyle w:val="1631"/>
          <w:lang w:val="ru-RU"/>
        </w:rPr>
        <w:t xml:space="preserve"> </w:t>
      </w:r>
      <w:proofErr w:type="spellStart"/>
      <w:r>
        <w:rPr>
          <w:rStyle w:val="1631"/>
        </w:rPr>
        <w:t>psikhologicheskogo</w:t>
      </w:r>
      <w:proofErr w:type="spellEnd"/>
      <w:r w:rsidRPr="000B5B55">
        <w:rPr>
          <w:rStyle w:val="1631"/>
          <w:lang w:val="ru-RU"/>
        </w:rPr>
        <w:t xml:space="preserve"> </w:t>
      </w:r>
      <w:proofErr w:type="spellStart"/>
      <w:r>
        <w:rPr>
          <w:rStyle w:val="1631"/>
        </w:rPr>
        <w:t>zakljuc</w:t>
      </w:r>
      <w:proofErr w:type="spellEnd"/>
      <w:r w:rsidRPr="000B5B55">
        <w:rPr>
          <w:rStyle w:val="1631"/>
          <w:lang w:val="ru-RU"/>
        </w:rPr>
        <w:t xml:space="preserve"> </w:t>
      </w:r>
      <w:hyperlink r:id="rId30" w:history="1">
        <w:proofErr w:type="spellStart"/>
        <w:r>
          <w:rPr>
            <w:rStyle w:val="a3"/>
            <w:lang w:val="en-US" w:eastAsia="en-US"/>
          </w:rPr>
          <w:t>henija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i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r>
          <w:rPr>
            <w:rStyle w:val="a3"/>
            <w:lang w:val="en-US" w:eastAsia="en-US"/>
          </w:rPr>
          <w:t>ego</w:t>
        </w:r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osobennosti</w:t>
        </w:r>
        <w:proofErr w:type="spellEnd"/>
        <w:r w:rsidRPr="000B5B55">
          <w:rPr>
            <w:rStyle w:val="a3"/>
            <w:lang w:eastAsia="en-US"/>
          </w:rPr>
          <w:t>/2-1-0-23</w:t>
        </w:r>
      </w:hyperlink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721"/>
        </w:tabs>
        <w:spacing w:line="322" w:lineRule="exact"/>
        <w:ind w:left="740" w:right="20" w:hanging="360"/>
        <w:jc w:val="left"/>
      </w:pPr>
      <w:r>
        <w:t xml:space="preserve">Персональный сайт педагога-психолога Н. Н. Панкратовой </w:t>
      </w:r>
      <w:hyperlink r:id="rId31" w:history="1">
        <w:r>
          <w:rPr>
            <w:rStyle w:val="a3"/>
            <w:lang w:val="en-US" w:eastAsia="en-US"/>
          </w:rPr>
          <w:t>http</w:t>
        </w:r>
        <w:r>
          <w:rPr>
            <w:rStyle w:val="a3"/>
          </w:rPr>
          <w:t xml:space="preserve">: </w:t>
        </w:r>
        <w:r w:rsidRPr="000B5B55">
          <w:rPr>
            <w:rStyle w:val="a3"/>
            <w:lang w:eastAsia="en-US"/>
          </w:rPr>
          <w:t>//</w:t>
        </w:r>
        <w:proofErr w:type="spellStart"/>
        <w:r>
          <w:rPr>
            <w:rStyle w:val="a3"/>
            <w:lang w:val="en-US" w:eastAsia="en-US"/>
          </w:rPr>
          <w:t>nnpankratova</w:t>
        </w:r>
        <w:proofErr w:type="spellEnd"/>
        <w:r w:rsidRPr="000B5B55">
          <w:rPr>
            <w:rStyle w:val="a3"/>
            <w:lang w:eastAsia="en-US"/>
          </w:rPr>
          <w:t xml:space="preserve">. </w:t>
        </w:r>
        <w:proofErr w:type="spellStart"/>
        <w:r>
          <w:rPr>
            <w:rStyle w:val="a3"/>
            <w:lang w:val="en-US" w:eastAsia="en-US"/>
          </w:rPr>
          <w:t>narod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</w:hyperlink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726"/>
        </w:tabs>
        <w:spacing w:line="322" w:lineRule="exact"/>
        <w:ind w:left="740" w:right="20" w:hanging="360"/>
        <w:jc w:val="left"/>
      </w:pPr>
      <w:r>
        <w:t xml:space="preserve">Сайт О.Н. </w:t>
      </w:r>
      <w:proofErr w:type="spellStart"/>
      <w:r>
        <w:t>Безноговой</w:t>
      </w:r>
      <w:proofErr w:type="spellEnd"/>
      <w:r>
        <w:t xml:space="preserve">, учителя географии «География и ИКТ» </w:t>
      </w:r>
      <w:hyperlink r:id="rId32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bongeo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p</w:t>
        </w:r>
        <w:r w:rsidRPr="000B5B55">
          <w:rPr>
            <w:rStyle w:val="a3"/>
            <w:lang w:eastAsia="en-US"/>
          </w:rPr>
          <w:t>52</w:t>
        </w:r>
        <w:r>
          <w:rPr>
            <w:rStyle w:val="a3"/>
            <w:lang w:val="en-US" w:eastAsia="en-US"/>
          </w:rPr>
          <w:t>aa</w:t>
        </w:r>
        <w:r w:rsidRPr="000B5B55">
          <w:rPr>
            <w:rStyle w:val="a3"/>
            <w:lang w:eastAsia="en-US"/>
          </w:rPr>
          <w:t>1.</w:t>
        </w:r>
        <w:r>
          <w:rPr>
            <w:rStyle w:val="a3"/>
            <w:lang w:val="en-US" w:eastAsia="en-US"/>
          </w:rPr>
          <w:t>html</w:t>
        </w:r>
      </w:hyperlink>
    </w:p>
    <w:p w:rsidR="00716890" w:rsidRDefault="00716890">
      <w:pPr>
        <w:pStyle w:val="161"/>
        <w:numPr>
          <w:ilvl w:val="1"/>
          <w:numId w:val="5"/>
        </w:numPr>
        <w:shd w:val="clear" w:color="auto" w:fill="auto"/>
        <w:tabs>
          <w:tab w:val="left" w:pos="721"/>
        </w:tabs>
        <w:spacing w:line="322" w:lineRule="exact"/>
        <w:ind w:left="740" w:right="20" w:hanging="360"/>
        <w:jc w:val="left"/>
      </w:pPr>
      <w:r>
        <w:t xml:space="preserve">Информационный сайт Галины </w:t>
      </w:r>
      <w:proofErr w:type="spellStart"/>
      <w:r>
        <w:t>Степяк</w:t>
      </w:r>
      <w:proofErr w:type="spellEnd"/>
      <w:r>
        <w:t xml:space="preserve"> для учителей русского языка и литературы и их учеников «Портфель для словесника»</w:t>
      </w:r>
      <w:hyperlink r:id="rId33" w:history="1">
        <w:r>
          <w:rPr>
            <w:rStyle w:val="a3"/>
          </w:rPr>
          <w:t xml:space="preserve"> </w:t>
        </w:r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slovesnic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</w:hyperlink>
    </w:p>
    <w:p w:rsidR="00CD6F33" w:rsidRDefault="00CD6F33">
      <w:pPr>
        <w:rPr>
          <w:rStyle w:val="330"/>
          <w:color w:val="auto"/>
        </w:rPr>
      </w:pPr>
      <w:bookmarkStart w:id="20" w:name="bookmark63"/>
      <w:r>
        <w:rPr>
          <w:rStyle w:val="330"/>
          <w:b w:val="0"/>
          <w:bCs w:val="0"/>
        </w:rPr>
        <w:br w:type="page"/>
      </w:r>
    </w:p>
    <w:p w:rsidR="00716890" w:rsidRDefault="00716890">
      <w:pPr>
        <w:pStyle w:val="310"/>
        <w:keepNext/>
        <w:keepLines/>
        <w:shd w:val="clear" w:color="auto" w:fill="auto"/>
        <w:ind w:left="4200" w:firstLine="0"/>
      </w:pPr>
      <w:r>
        <w:rPr>
          <w:rStyle w:val="330"/>
          <w:b/>
          <w:bCs/>
        </w:rPr>
        <w:t>Заключение</w:t>
      </w:r>
      <w:bookmarkEnd w:id="20"/>
    </w:p>
    <w:p w:rsidR="00CD6F33" w:rsidRDefault="00CD6F33">
      <w:pPr>
        <w:pStyle w:val="161"/>
        <w:shd w:val="clear" w:color="auto" w:fill="auto"/>
        <w:ind w:right="20" w:firstLine="700"/>
      </w:pPr>
    </w:p>
    <w:p w:rsidR="00716890" w:rsidRDefault="00716890">
      <w:pPr>
        <w:pStyle w:val="161"/>
        <w:shd w:val="clear" w:color="auto" w:fill="auto"/>
        <w:ind w:right="20" w:firstLine="700"/>
      </w:pPr>
      <w:r>
        <w:t xml:space="preserve">Персональный сайт оказывает огромную роль на самосовершенствование педагога как личности. В настоящее время очень популярна концепция </w:t>
      </w:r>
      <w:proofErr w:type="spellStart"/>
      <w:r>
        <w:t>компетентностного</w:t>
      </w:r>
      <w:proofErr w:type="spellEnd"/>
      <w:r>
        <w:t xml:space="preserve"> подхода в образовании. Это обусловлено глобальной информатизацией общества и тем, что большое значение приобретает явление массовой коммуникации.</w:t>
      </w:r>
    </w:p>
    <w:p w:rsidR="00716890" w:rsidRDefault="00716890">
      <w:pPr>
        <w:pStyle w:val="161"/>
        <w:shd w:val="clear" w:color="auto" w:fill="auto"/>
        <w:ind w:right="20" w:firstLine="700"/>
      </w:pPr>
      <w:r>
        <w:t>Возможности использования персональных сайтов еще не достаточно изучены. Хотя уже сегодня, без сомнения, можно отметить, что работа с персональными сайтами дает возможность развития информационн</w:t>
      </w:r>
      <w:proofErr w:type="gramStart"/>
      <w:r>
        <w:t>о-</w:t>
      </w:r>
      <w:proofErr w:type="gramEnd"/>
      <w:r>
        <w:t xml:space="preserve"> коммуникационных компетенций не только </w:t>
      </w:r>
      <w:r w:rsidR="00F111E6">
        <w:t>об</w:t>
      </w:r>
      <w:r>
        <w:t>уча</w:t>
      </w:r>
      <w:r w:rsidR="00F111E6">
        <w:t>ю</w:t>
      </w:r>
      <w:r>
        <w:t xml:space="preserve">щихся, но и самих педагогов. Сайты становятся прообразом электронного Портфолио </w:t>
      </w:r>
      <w:r w:rsidR="00F111E6">
        <w:rPr>
          <w:sz w:val="26"/>
          <w:szCs w:val="26"/>
        </w:rPr>
        <w:t>педагога</w:t>
      </w:r>
      <w:r>
        <w:t xml:space="preserve">, визитной карточкой </w:t>
      </w:r>
      <w:r w:rsidR="00F111E6">
        <w:t xml:space="preserve">его самого </w:t>
      </w:r>
      <w:r>
        <w:t>и его педагогической деятельности.</w:t>
      </w:r>
    </w:p>
    <w:p w:rsidR="00CD6F33" w:rsidRDefault="00CD6F33">
      <w:pPr>
        <w:rPr>
          <w:rStyle w:val="322"/>
          <w:color w:val="auto"/>
        </w:rPr>
      </w:pPr>
      <w:bookmarkStart w:id="21" w:name="bookmark64"/>
      <w:r>
        <w:rPr>
          <w:rStyle w:val="322"/>
          <w:b w:val="0"/>
          <w:bCs w:val="0"/>
        </w:rPr>
        <w:br w:type="page"/>
      </w:r>
    </w:p>
    <w:p w:rsidR="00716890" w:rsidRDefault="000735F4" w:rsidP="000735F4">
      <w:pPr>
        <w:pStyle w:val="310"/>
        <w:keepNext/>
        <w:keepLines/>
        <w:shd w:val="clear" w:color="auto" w:fill="auto"/>
        <w:spacing w:after="207" w:line="270" w:lineRule="exact"/>
        <w:ind w:firstLine="0"/>
        <w:jc w:val="center"/>
        <w:rPr>
          <w:rStyle w:val="322"/>
          <w:b/>
          <w:bCs/>
        </w:rPr>
      </w:pPr>
      <w:r>
        <w:rPr>
          <w:rStyle w:val="322"/>
          <w:b/>
          <w:bCs/>
        </w:rPr>
        <w:t>Список использованных источников</w:t>
      </w:r>
      <w:bookmarkEnd w:id="21"/>
    </w:p>
    <w:p w:rsidR="000735F4" w:rsidRDefault="000735F4" w:rsidP="000735F4">
      <w:pPr>
        <w:pStyle w:val="310"/>
        <w:keepNext/>
        <w:keepLines/>
        <w:shd w:val="clear" w:color="auto" w:fill="auto"/>
        <w:spacing w:after="207" w:line="270" w:lineRule="exact"/>
        <w:ind w:firstLine="0"/>
        <w:jc w:val="center"/>
      </w:pPr>
    </w:p>
    <w:p w:rsidR="00716890" w:rsidRPr="006773E1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26"/>
        </w:tabs>
        <w:spacing w:after="180"/>
        <w:ind w:left="360" w:right="20" w:hanging="360"/>
        <w:jc w:val="left"/>
      </w:pPr>
      <w:r>
        <w:t>Создание персонального сайта учителя. Е</w:t>
      </w:r>
      <w:r w:rsidRPr="006773E1">
        <w:t xml:space="preserve">. </w:t>
      </w:r>
      <w:r>
        <w:t>О</w:t>
      </w:r>
      <w:r w:rsidRPr="006773E1">
        <w:t xml:space="preserve">. </w:t>
      </w:r>
      <w:proofErr w:type="spellStart"/>
      <w:r>
        <w:t>Мархасева</w:t>
      </w:r>
      <w:proofErr w:type="spellEnd"/>
      <w:r w:rsidRPr="006773E1">
        <w:t xml:space="preserve"> </w:t>
      </w:r>
      <w:r w:rsidR="00A17651">
        <w:fldChar w:fldCharType="begin"/>
      </w:r>
      <w:r w:rsidR="00A17651">
        <w:instrText xml:space="preserve"> HYPERLINK "http://nsportal.ru/shkola/raznoe/library/2013/01/20/sozdanie-personalnogo-sayta-" </w:instrText>
      </w:r>
      <w:r w:rsidR="00A17651">
        <w:fldChar w:fldCharType="separate"/>
      </w:r>
      <w:r>
        <w:rPr>
          <w:rStyle w:val="a3"/>
          <w:lang w:val="en-US" w:eastAsia="en-US"/>
        </w:rPr>
        <w:t>http</w:t>
      </w:r>
      <w:r w:rsidRPr="006773E1">
        <w:rPr>
          <w:rStyle w:val="a3"/>
          <w:lang w:eastAsia="en-US"/>
        </w:rPr>
        <w:t>://</w:t>
      </w:r>
      <w:r>
        <w:rPr>
          <w:rStyle w:val="a3"/>
          <w:lang w:val="en-US" w:eastAsia="en-US"/>
        </w:rPr>
        <w:t>nsportal</w:t>
      </w:r>
      <w:r w:rsidRPr="006773E1">
        <w:rPr>
          <w:rStyle w:val="a3"/>
          <w:lang w:eastAsia="en-US"/>
        </w:rPr>
        <w:t>.</w:t>
      </w:r>
      <w:r>
        <w:rPr>
          <w:rStyle w:val="a3"/>
          <w:lang w:val="en-US" w:eastAsia="en-US"/>
        </w:rPr>
        <w:t>ru</w:t>
      </w:r>
      <w:r w:rsidRPr="006773E1">
        <w:rPr>
          <w:rStyle w:val="a3"/>
          <w:lang w:eastAsia="en-US"/>
        </w:rPr>
        <w:t>/</w:t>
      </w:r>
      <w:r>
        <w:rPr>
          <w:rStyle w:val="a3"/>
          <w:lang w:val="en-US" w:eastAsia="en-US"/>
        </w:rPr>
        <w:t>shkola</w:t>
      </w:r>
      <w:r w:rsidRPr="006773E1">
        <w:rPr>
          <w:rStyle w:val="a3"/>
          <w:lang w:eastAsia="en-US"/>
        </w:rPr>
        <w:t>/</w:t>
      </w:r>
      <w:r>
        <w:rPr>
          <w:rStyle w:val="a3"/>
          <w:lang w:val="en-US" w:eastAsia="en-US"/>
        </w:rPr>
        <w:t>raznoe</w:t>
      </w:r>
      <w:r w:rsidRPr="006773E1">
        <w:rPr>
          <w:rStyle w:val="a3"/>
          <w:lang w:eastAsia="en-US"/>
        </w:rPr>
        <w:t>/</w:t>
      </w:r>
      <w:r>
        <w:rPr>
          <w:rStyle w:val="a3"/>
          <w:lang w:val="en-US" w:eastAsia="en-US"/>
        </w:rPr>
        <w:t>library</w:t>
      </w:r>
      <w:r w:rsidRPr="006773E1">
        <w:rPr>
          <w:rStyle w:val="a3"/>
          <w:lang w:eastAsia="en-US"/>
        </w:rPr>
        <w:t>/20</w:t>
      </w:r>
      <w:r w:rsidRPr="006773E1">
        <w:rPr>
          <w:rStyle w:val="a3"/>
        </w:rPr>
        <w:t>1</w:t>
      </w:r>
      <w:r w:rsidRPr="006773E1">
        <w:rPr>
          <w:rStyle w:val="a3"/>
          <w:lang w:eastAsia="en-US"/>
        </w:rPr>
        <w:t>3/01/20/</w:t>
      </w:r>
      <w:r>
        <w:rPr>
          <w:rStyle w:val="a3"/>
          <w:lang w:val="en-US" w:eastAsia="en-US"/>
        </w:rPr>
        <w:t>sozdanie</w:t>
      </w:r>
      <w:r w:rsidRPr="006773E1">
        <w:rPr>
          <w:rStyle w:val="a3"/>
          <w:lang w:eastAsia="en-US"/>
        </w:rPr>
        <w:t>-</w:t>
      </w:r>
      <w:r>
        <w:rPr>
          <w:rStyle w:val="a3"/>
          <w:lang w:val="en-US" w:eastAsia="en-US"/>
        </w:rPr>
        <w:t>personalnogo</w:t>
      </w:r>
      <w:r w:rsidRPr="006773E1">
        <w:rPr>
          <w:rStyle w:val="a3"/>
          <w:lang w:eastAsia="en-US"/>
        </w:rPr>
        <w:t>-</w:t>
      </w:r>
      <w:r>
        <w:rPr>
          <w:rStyle w:val="a3"/>
          <w:lang w:val="en-US" w:eastAsia="en-US"/>
        </w:rPr>
        <w:t>sayta</w:t>
      </w:r>
      <w:r w:rsidRPr="006773E1">
        <w:rPr>
          <w:rStyle w:val="a3"/>
          <w:lang w:eastAsia="en-US"/>
        </w:rPr>
        <w:t>-</w:t>
      </w:r>
      <w:r w:rsidR="00A17651">
        <w:rPr>
          <w:rStyle w:val="a3"/>
          <w:lang w:val="en-US" w:eastAsia="en-US"/>
        </w:rPr>
        <w:fldChar w:fldCharType="end"/>
      </w:r>
      <w:r w:rsidRPr="006773E1">
        <w:rPr>
          <w:rStyle w:val="1621"/>
          <w:lang w:val="ru-RU"/>
        </w:rPr>
        <w:t xml:space="preserve"> </w:t>
      </w:r>
      <w:r w:rsidR="00A17651">
        <w:fldChar w:fldCharType="begin"/>
      </w:r>
      <w:r w:rsidR="00A17651">
        <w:instrText xml:space="preserve"> HYPERLINK "http://nsportal.ru/shkola/raznoe/library/2013/01/20/sozdanie-personalnogo-sayta-uchitelya" </w:instrText>
      </w:r>
      <w:r w:rsidR="00A17651">
        <w:fldChar w:fldCharType="separate"/>
      </w:r>
      <w:proofErr w:type="spellStart"/>
      <w:r>
        <w:rPr>
          <w:rStyle w:val="a3"/>
          <w:lang w:val="en-US" w:eastAsia="en-US"/>
        </w:rPr>
        <w:t>uchitelya</w:t>
      </w:r>
      <w:proofErr w:type="spellEnd"/>
      <w:r w:rsidR="00A17651">
        <w:rPr>
          <w:rStyle w:val="a3"/>
          <w:lang w:val="en-US" w:eastAsia="en-US"/>
        </w:rPr>
        <w:fldChar w:fldCharType="end"/>
      </w:r>
    </w:p>
    <w:p w:rsidR="00716890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55"/>
        </w:tabs>
        <w:spacing w:after="173"/>
        <w:ind w:left="360" w:right="20" w:hanging="360"/>
        <w:jc w:val="left"/>
      </w:pPr>
      <w:r>
        <w:t xml:space="preserve">Создание персонального сайта учителя </w:t>
      </w:r>
      <w:hyperlink r:id="rId34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sitepapa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sozdanie</w:t>
        </w:r>
        <w:proofErr w:type="spellEnd"/>
        <w:r w:rsidRPr="000B5B55">
          <w:rPr>
            <w:rStyle w:val="a3"/>
            <w:lang w:eastAsia="en-US"/>
          </w:rPr>
          <w:t>-</w:t>
        </w:r>
      </w:hyperlink>
      <w:r w:rsidRPr="000B5B55">
        <w:rPr>
          <w:rStyle w:val="1621"/>
          <w:lang w:val="ru-RU"/>
        </w:rPr>
        <w:t xml:space="preserve"> </w:t>
      </w:r>
      <w:hyperlink r:id="rId35" w:history="1">
        <w:proofErr w:type="spellStart"/>
        <w:r>
          <w:rPr>
            <w:rStyle w:val="a3"/>
            <w:lang w:val="en-US" w:eastAsia="en-US"/>
          </w:rPr>
          <w:t>personalnogo</w:t>
        </w:r>
        <w:proofErr w:type="spellEnd"/>
        <w:r w:rsidRPr="000B5B55">
          <w:rPr>
            <w:rStyle w:val="a3"/>
            <w:lang w:eastAsia="en-US"/>
          </w:rPr>
          <w:t>-</w:t>
        </w:r>
        <w:proofErr w:type="spellStart"/>
        <w:r>
          <w:rPr>
            <w:rStyle w:val="a3"/>
            <w:lang w:val="en-US" w:eastAsia="en-US"/>
          </w:rPr>
          <w:t>sajta</w:t>
        </w:r>
        <w:proofErr w:type="spellEnd"/>
        <w:r w:rsidRPr="000B5B55">
          <w:rPr>
            <w:rStyle w:val="a3"/>
            <w:lang w:eastAsia="en-US"/>
          </w:rPr>
          <w:t>-</w:t>
        </w:r>
        <w:proofErr w:type="spellStart"/>
        <w:r>
          <w:rPr>
            <w:rStyle w:val="a3"/>
            <w:lang w:val="en-US" w:eastAsia="en-US"/>
          </w:rPr>
          <w:t>uchitelya</w:t>
        </w:r>
        <w:proofErr w:type="spellEnd"/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html</w:t>
        </w:r>
      </w:hyperlink>
    </w:p>
    <w:p w:rsidR="00716890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41"/>
        </w:tabs>
        <w:spacing w:after="184" w:line="379" w:lineRule="exact"/>
        <w:ind w:left="360" w:right="20" w:hanging="360"/>
        <w:jc w:val="left"/>
      </w:pPr>
      <w:r>
        <w:t>Лучшие решения для создания персонального сайта педагога. Электронный журнал «Образцовая школа».</w:t>
      </w:r>
      <w:hyperlink r:id="rId36" w:history="1">
        <w:r>
          <w:rPr>
            <w:rStyle w:val="a3"/>
          </w:rPr>
          <w:t xml:space="preserve"> </w:t>
        </w:r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obrazshkola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/?</w:t>
        </w:r>
        <w:r>
          <w:rPr>
            <w:rStyle w:val="a3"/>
            <w:lang w:val="en-US" w:eastAsia="en-US"/>
          </w:rPr>
          <w:t>page</w:t>
        </w:r>
        <w:r w:rsidRPr="000B5B55">
          <w:rPr>
            <w:rStyle w:val="a3"/>
            <w:lang w:eastAsia="en-US"/>
          </w:rPr>
          <w:t xml:space="preserve"> </w:t>
        </w:r>
        <w:r>
          <w:rPr>
            <w:rStyle w:val="a3"/>
            <w:lang w:val="en-US" w:eastAsia="en-US"/>
          </w:rPr>
          <w:t>id</w:t>
        </w:r>
        <w:r w:rsidRPr="000B5B55">
          <w:rPr>
            <w:rStyle w:val="a3"/>
            <w:lang w:eastAsia="en-US"/>
          </w:rPr>
          <w:t>=637</w:t>
        </w:r>
      </w:hyperlink>
    </w:p>
    <w:p w:rsidR="00716890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55"/>
        </w:tabs>
        <w:spacing w:after="188" w:line="374" w:lineRule="exact"/>
        <w:ind w:left="360" w:right="20" w:hanging="360"/>
        <w:jc w:val="left"/>
      </w:pPr>
      <w:r>
        <w:t xml:space="preserve">Сайт учителя начальной школы Н. В. </w:t>
      </w:r>
      <w:proofErr w:type="spellStart"/>
      <w:r>
        <w:t>Свирида</w:t>
      </w:r>
      <w:proofErr w:type="spellEnd"/>
      <w:r>
        <w:t xml:space="preserve"> </w:t>
      </w:r>
      <w:hyperlink r:id="rId37" w:history="1">
        <w:r>
          <w:rPr>
            <w:rStyle w:val="a3"/>
            <w:lang w:val="en-US" w:eastAsia="en-US"/>
          </w:rPr>
          <w:t>http</w:t>
        </w:r>
        <w:r>
          <w:rPr>
            <w:rStyle w:val="a3"/>
          </w:rPr>
          <w:t>:</w:t>
        </w:r>
        <w:r w:rsidRPr="000B5B55">
          <w:rPr>
            <w:rStyle w:val="a3"/>
            <w:lang w:eastAsia="en-US"/>
          </w:rPr>
          <w:t>//</w:t>
        </w:r>
        <w:proofErr w:type="spellStart"/>
        <w:r>
          <w:rPr>
            <w:rStyle w:val="a3"/>
            <w:lang w:val="en-US" w:eastAsia="en-US"/>
          </w:rPr>
          <w:t>nsportal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svirida</w:t>
        </w:r>
        <w:proofErr w:type="spellEnd"/>
        <w:r w:rsidRPr="000B5B55">
          <w:rPr>
            <w:rStyle w:val="a3"/>
            <w:lang w:eastAsia="en-US"/>
          </w:rPr>
          <w:t>-</w:t>
        </w:r>
      </w:hyperlink>
      <w:r w:rsidRPr="000B5B55">
        <w:rPr>
          <w:rStyle w:val="1621"/>
          <w:lang w:val="ru-RU"/>
        </w:rPr>
        <w:t xml:space="preserve"> </w:t>
      </w:r>
      <w:hyperlink r:id="rId38" w:history="1">
        <w:proofErr w:type="spellStart"/>
        <w:r>
          <w:rPr>
            <w:rStyle w:val="a3"/>
            <w:lang w:val="en-US" w:eastAsia="en-US"/>
          </w:rPr>
          <w:t>natalya</w:t>
        </w:r>
        <w:proofErr w:type="spellEnd"/>
        <w:r w:rsidRPr="000B5B55">
          <w:rPr>
            <w:rStyle w:val="a3"/>
            <w:lang w:eastAsia="en-US"/>
          </w:rPr>
          <w:t>-</w:t>
        </w:r>
        <w:proofErr w:type="spellStart"/>
        <w:r>
          <w:rPr>
            <w:rStyle w:val="a3"/>
            <w:lang w:val="en-US" w:eastAsia="en-US"/>
          </w:rPr>
          <w:t>viktorovna</w:t>
        </w:r>
        <w:proofErr w:type="spellEnd"/>
      </w:hyperlink>
    </w:p>
    <w:p w:rsidR="00716890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36"/>
        </w:tabs>
        <w:spacing w:line="365" w:lineRule="exact"/>
        <w:ind w:left="360" w:right="20" w:hanging="360"/>
        <w:jc w:val="left"/>
      </w:pPr>
      <w:r>
        <w:t>Использование персонального интернет сайта педагога в процессе обучения истории. Н. А. Позднякова</w:t>
      </w:r>
    </w:p>
    <w:p w:rsidR="00716890" w:rsidRPr="000B5B55" w:rsidRDefault="00A17651">
      <w:pPr>
        <w:pStyle w:val="161"/>
        <w:shd w:val="clear" w:color="auto" w:fill="auto"/>
        <w:spacing w:after="180"/>
        <w:ind w:left="360" w:right="20" w:firstLine="0"/>
        <w:rPr>
          <w:lang w:val="en-US"/>
        </w:rPr>
      </w:pPr>
      <w:r>
        <w:fldChar w:fldCharType="begin"/>
      </w:r>
      <w:r w:rsidRPr="006773E1">
        <w:rPr>
          <w:lang w:val="en-US"/>
        </w:rPr>
        <w:instrText xml:space="preserve"> HYPERLINK "http://pozdnyakova.ucoz.ru/publ/stati" </w:instrText>
      </w:r>
      <w:r>
        <w:fldChar w:fldCharType="separate"/>
      </w:r>
      <w:r w:rsidR="00716890">
        <w:rPr>
          <w:rStyle w:val="a3"/>
          <w:lang w:val="en-US" w:eastAsia="en-US"/>
        </w:rPr>
        <w:t>http://pozdnyakova.ucoz.ru/publ/stati</w:t>
      </w:r>
      <w:r>
        <w:rPr>
          <w:rStyle w:val="a3"/>
          <w:lang w:val="en-US" w:eastAsia="en-US"/>
        </w:rPr>
        <w:fldChar w:fldCharType="end"/>
      </w:r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mezhdunarodnykh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konferencij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po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pedago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gike</w:t>
      </w:r>
      <w:proofErr w:type="spellEnd"/>
      <w:r w:rsidR="00716890">
        <w:rPr>
          <w:rStyle w:val="1621"/>
        </w:rPr>
        <w:t>/</w:t>
      </w:r>
      <w:proofErr w:type="spellStart"/>
      <w:r w:rsidR="00716890">
        <w:rPr>
          <w:rStyle w:val="1621"/>
        </w:rPr>
        <w:t>sajt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kak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novaja</w:t>
      </w:r>
      <w:proofErr w:type="spellEnd"/>
      <w:r w:rsidR="00716890">
        <w:rPr>
          <w:rStyle w:val="1621"/>
        </w:rPr>
        <w:t xml:space="preserve"> forma </w:t>
      </w:r>
      <w:proofErr w:type="spellStart"/>
      <w:r w:rsidR="00716890">
        <w:rPr>
          <w:rStyle w:val="1621"/>
        </w:rPr>
        <w:t>obshhenija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shkoly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i</w:t>
      </w:r>
      <w:proofErr w:type="spellEnd"/>
      <w:r w:rsidR="00716890">
        <w:rPr>
          <w:rStyle w:val="1621"/>
        </w:rPr>
        <w:t xml:space="preserve"> semi/</w:t>
      </w:r>
      <w:proofErr w:type="spellStart"/>
      <w:r w:rsidR="00716890">
        <w:rPr>
          <w:rStyle w:val="1621"/>
        </w:rPr>
        <w:t>ispolzovanie</w:t>
      </w:r>
      <w:proofErr w:type="spellEnd"/>
      <w:r w:rsidR="00716890">
        <w:rPr>
          <w:rStyle w:val="1621"/>
        </w:rPr>
        <w:t xml:space="preserve"> </w:t>
      </w:r>
      <w:proofErr w:type="spellStart"/>
      <w:r w:rsidR="00716890">
        <w:rPr>
          <w:rStyle w:val="1621"/>
        </w:rPr>
        <w:t>personalno</w:t>
      </w:r>
      <w:proofErr w:type="spellEnd"/>
      <w:r w:rsidR="00716890">
        <w:rPr>
          <w:rStyle w:val="1621"/>
        </w:rPr>
        <w:t xml:space="preserve"> </w:t>
      </w:r>
      <w:r>
        <w:fldChar w:fldCharType="begin"/>
      </w:r>
      <w:r w:rsidRPr="006773E1">
        <w:rPr>
          <w:lang w:val="en-US"/>
        </w:rPr>
        <w:instrText xml:space="preserve"> HYPERLINK "http://pozdnyakova.ucoz.ru/publ/stati_mezhdunarodnykh_konferencij_po_pedagogike/sajt_kak_novaja_forma_obshhenija_sh</w:instrText>
      </w:r>
      <w:r w:rsidRPr="006773E1">
        <w:rPr>
          <w:lang w:val="en-US"/>
        </w:rPr>
        <w:instrText xml:space="preserve">koly_i_semi/ispolzovanie_personalnogo_internet_sajta_pedagoga_v_processe_obuchenija_istorii/5-1-0-2" </w:instrText>
      </w:r>
      <w:r>
        <w:fldChar w:fldCharType="separate"/>
      </w:r>
      <w:r w:rsidR="00716890">
        <w:rPr>
          <w:rStyle w:val="a3"/>
          <w:lang w:val="en-US" w:eastAsia="en-US"/>
        </w:rPr>
        <w:t xml:space="preserve">go internet </w:t>
      </w:r>
      <w:proofErr w:type="spellStart"/>
      <w:r w:rsidR="00716890">
        <w:rPr>
          <w:rStyle w:val="a3"/>
          <w:lang w:val="en-US" w:eastAsia="en-US"/>
        </w:rPr>
        <w:t>sajta</w:t>
      </w:r>
      <w:proofErr w:type="spellEnd"/>
      <w:r w:rsidR="00716890">
        <w:rPr>
          <w:rStyle w:val="a3"/>
          <w:lang w:val="en-US" w:eastAsia="en-US"/>
        </w:rPr>
        <w:t xml:space="preserve"> </w:t>
      </w:r>
      <w:proofErr w:type="spellStart"/>
      <w:r w:rsidR="00716890">
        <w:rPr>
          <w:rStyle w:val="a3"/>
          <w:lang w:val="en-US" w:eastAsia="en-US"/>
        </w:rPr>
        <w:t>pedagoga</w:t>
      </w:r>
      <w:proofErr w:type="spellEnd"/>
      <w:r w:rsidR="00716890">
        <w:rPr>
          <w:rStyle w:val="a3"/>
          <w:lang w:val="en-US" w:eastAsia="en-US"/>
        </w:rPr>
        <w:t xml:space="preserve"> v </w:t>
      </w:r>
      <w:proofErr w:type="spellStart"/>
      <w:r w:rsidR="00716890">
        <w:rPr>
          <w:rStyle w:val="a3"/>
          <w:lang w:val="en-US" w:eastAsia="en-US"/>
        </w:rPr>
        <w:t>processe</w:t>
      </w:r>
      <w:proofErr w:type="spellEnd"/>
      <w:r w:rsidR="00716890">
        <w:rPr>
          <w:rStyle w:val="a3"/>
          <w:lang w:val="en-US" w:eastAsia="en-US"/>
        </w:rPr>
        <w:t xml:space="preserve"> </w:t>
      </w:r>
      <w:proofErr w:type="spellStart"/>
      <w:r w:rsidR="00716890">
        <w:rPr>
          <w:rStyle w:val="a3"/>
          <w:lang w:val="en-US" w:eastAsia="en-US"/>
        </w:rPr>
        <w:t>obuchenija</w:t>
      </w:r>
      <w:proofErr w:type="spellEnd"/>
      <w:r w:rsidR="00716890">
        <w:rPr>
          <w:rStyle w:val="a3"/>
          <w:lang w:val="en-US" w:eastAsia="en-US"/>
        </w:rPr>
        <w:t xml:space="preserve"> </w:t>
      </w:r>
      <w:proofErr w:type="spellStart"/>
      <w:r w:rsidR="00716890">
        <w:rPr>
          <w:rStyle w:val="a3"/>
          <w:lang w:val="en-US" w:eastAsia="en-US"/>
        </w:rPr>
        <w:t>istorii</w:t>
      </w:r>
      <w:proofErr w:type="spellEnd"/>
      <w:r w:rsidR="00716890">
        <w:rPr>
          <w:rStyle w:val="a3"/>
          <w:lang w:val="en-US" w:eastAsia="en-US"/>
        </w:rPr>
        <w:t>/5</w:t>
      </w:r>
      <w:r w:rsidR="00716890" w:rsidRPr="000B5B55">
        <w:rPr>
          <w:rStyle w:val="a3"/>
          <w:lang w:val="en-US"/>
        </w:rPr>
        <w:t>-1-0-2</w:t>
      </w:r>
      <w:r>
        <w:rPr>
          <w:rStyle w:val="a3"/>
          <w:lang w:val="en-US"/>
        </w:rPr>
        <w:fldChar w:fldCharType="end"/>
      </w:r>
    </w:p>
    <w:p w:rsidR="00716890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50"/>
          <w:tab w:val="left" w:pos="3379"/>
          <w:tab w:val="left" w:pos="6446"/>
          <w:tab w:val="left" w:pos="8808"/>
        </w:tabs>
        <w:spacing w:after="180"/>
        <w:ind w:left="360" w:right="20" w:hanging="360"/>
      </w:pPr>
      <w:proofErr w:type="spellStart"/>
      <w:r>
        <w:t>Сапожкова</w:t>
      </w:r>
      <w:proofErr w:type="spellEnd"/>
      <w:r>
        <w:t xml:space="preserve"> Ю.А. Создание и развитие персонального сайта учителя. Методические</w:t>
      </w:r>
      <w:r>
        <w:tab/>
        <w:t>рекомендации,</w:t>
      </w:r>
      <w:r>
        <w:tab/>
        <w:t>Вологда,</w:t>
      </w:r>
      <w:r>
        <w:tab/>
        <w:t xml:space="preserve">2012г. </w:t>
      </w:r>
      <w:hyperlink r:id="rId39" w:history="1">
        <w:r>
          <w:rPr>
            <w:rStyle w:val="a3"/>
            <w:lang w:val="en-US" w:eastAsia="en-US"/>
          </w:rPr>
          <w:t>http</w:t>
        </w:r>
        <w:r>
          <w:rPr>
            <w:rStyle w:val="a3"/>
          </w:rPr>
          <w:t xml:space="preserve">: </w:t>
        </w:r>
        <w:r w:rsidRPr="000B5B55">
          <w:rPr>
            <w:rStyle w:val="a3"/>
            <w:lang w:eastAsia="en-US"/>
          </w:rPr>
          <w:t>//</w:t>
        </w:r>
        <w:proofErr w:type="spellStart"/>
        <w:r>
          <w:rPr>
            <w:rStyle w:val="a3"/>
            <w:lang w:val="en-US" w:eastAsia="en-US"/>
          </w:rPr>
          <w:t>viro</w:t>
        </w:r>
        <w:proofErr w:type="spellEnd"/>
        <w:r w:rsidRPr="000B5B55">
          <w:rPr>
            <w:rStyle w:val="a3"/>
            <w:lang w:eastAsia="en-US"/>
          </w:rPr>
          <w:t xml:space="preserve"> .</w:t>
        </w:r>
        <w:proofErr w:type="spellStart"/>
        <w:r>
          <w:rPr>
            <w:rStyle w:val="a3"/>
            <w:lang w:val="en-US" w:eastAsia="en-US"/>
          </w:rPr>
          <w:t>edu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attachments</w:t>
        </w:r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article</w:t>
        </w:r>
        <w:r w:rsidRPr="000B5B55">
          <w:rPr>
            <w:rStyle w:val="a3"/>
            <w:lang w:eastAsia="en-US"/>
          </w:rPr>
          <w:t>/3861/</w:t>
        </w:r>
        <w:proofErr w:type="spellStart"/>
        <w:r>
          <w:rPr>
            <w:rStyle w:val="a3"/>
            <w:lang w:val="en-US" w:eastAsia="en-US"/>
          </w:rPr>
          <w:t>Pers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sajt</w:t>
        </w:r>
        <w:proofErr w:type="spellEnd"/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pdf</w:t>
        </w:r>
      </w:hyperlink>
    </w:p>
    <w:p w:rsidR="00716890" w:rsidRPr="000B5B55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46"/>
          <w:tab w:val="left" w:pos="2750"/>
          <w:tab w:val="left" w:pos="3898"/>
          <w:tab w:val="left" w:pos="6187"/>
          <w:tab w:val="left" w:pos="8059"/>
        </w:tabs>
        <w:spacing w:after="176"/>
        <w:ind w:left="360" w:right="20" w:hanging="360"/>
        <w:jc w:val="left"/>
        <w:rPr>
          <w:lang w:val="en-US"/>
        </w:rPr>
      </w:pPr>
      <w:r>
        <w:t>Требования</w:t>
      </w:r>
      <w:r w:rsidRPr="000B5B55">
        <w:rPr>
          <w:lang w:val="en-US"/>
        </w:rPr>
        <w:tab/>
      </w:r>
      <w:r>
        <w:t>к</w:t>
      </w:r>
      <w:r w:rsidRPr="000B5B55">
        <w:rPr>
          <w:lang w:val="en-US"/>
        </w:rPr>
        <w:tab/>
      </w:r>
      <w:r>
        <w:t>школьным</w:t>
      </w:r>
      <w:r w:rsidRPr="000B5B55">
        <w:rPr>
          <w:lang w:val="en-US"/>
        </w:rPr>
        <w:tab/>
      </w:r>
      <w:r>
        <w:t>сайтам</w:t>
      </w:r>
      <w:r w:rsidRPr="000B5B55">
        <w:rPr>
          <w:lang w:val="en-US"/>
        </w:rPr>
        <w:tab/>
      </w:r>
      <w:r>
        <w:rPr>
          <w:rStyle w:val="1621"/>
        </w:rPr>
        <w:t xml:space="preserve">http://school- </w:t>
      </w:r>
      <w:r w:rsidR="00A17651">
        <w:fldChar w:fldCharType="begin"/>
      </w:r>
      <w:r w:rsidR="00A17651" w:rsidRPr="006773E1">
        <w:rPr>
          <w:lang w:val="en-US"/>
        </w:rPr>
        <w:instrText xml:space="preserve"> HYPERLINK "http://school-001.ucoz.ru/publ/trebovanija_k_shkolnym_sajtam/1-1-0-1" </w:instrText>
      </w:r>
      <w:r w:rsidR="00A17651">
        <w:fldChar w:fldCharType="separate"/>
      </w:r>
      <w:r>
        <w:rPr>
          <w:rStyle w:val="a3"/>
          <w:lang w:val="en-US" w:eastAsia="en-US"/>
        </w:rPr>
        <w:t>001.ucoz.ru/</w:t>
      </w:r>
      <w:proofErr w:type="spellStart"/>
      <w:r>
        <w:rPr>
          <w:rStyle w:val="a3"/>
          <w:lang w:val="en-US" w:eastAsia="en-US"/>
        </w:rPr>
        <w:t>publ</w:t>
      </w:r>
      <w:proofErr w:type="spellEnd"/>
      <w:r>
        <w:rPr>
          <w:rStyle w:val="a3"/>
          <w:lang w:val="en-US" w:eastAsia="en-US"/>
        </w:rPr>
        <w:t>/</w:t>
      </w:r>
      <w:proofErr w:type="spellStart"/>
      <w:r>
        <w:rPr>
          <w:rStyle w:val="a3"/>
          <w:lang w:val="en-US" w:eastAsia="en-US"/>
        </w:rPr>
        <w:t>trebovanija</w:t>
      </w:r>
      <w:proofErr w:type="spellEnd"/>
      <w:r>
        <w:rPr>
          <w:rStyle w:val="a3"/>
          <w:lang w:val="en-US" w:eastAsia="en-US"/>
        </w:rPr>
        <w:t xml:space="preserve"> k </w:t>
      </w:r>
      <w:proofErr w:type="spellStart"/>
      <w:r>
        <w:rPr>
          <w:rStyle w:val="a3"/>
          <w:lang w:val="en-US" w:eastAsia="en-US"/>
        </w:rPr>
        <w:t>shkolnym</w:t>
      </w:r>
      <w:proofErr w:type="spellEnd"/>
      <w:r>
        <w:rPr>
          <w:rStyle w:val="a3"/>
          <w:lang w:val="en-US" w:eastAsia="en-US"/>
        </w:rPr>
        <w:t xml:space="preserve"> </w:t>
      </w:r>
      <w:proofErr w:type="spellStart"/>
      <w:r>
        <w:rPr>
          <w:rStyle w:val="a3"/>
          <w:lang w:val="en-US" w:eastAsia="en-US"/>
        </w:rPr>
        <w:t>sajtam</w:t>
      </w:r>
      <w:proofErr w:type="spellEnd"/>
      <w:r>
        <w:rPr>
          <w:rStyle w:val="a3"/>
          <w:lang w:val="en-US" w:eastAsia="en-US"/>
        </w:rPr>
        <w:t>/1-1-0-1</w:t>
      </w:r>
      <w:r w:rsidR="00A17651">
        <w:rPr>
          <w:rStyle w:val="a3"/>
          <w:lang w:val="en-US" w:eastAsia="en-US"/>
        </w:rPr>
        <w:fldChar w:fldCharType="end"/>
      </w:r>
    </w:p>
    <w:p w:rsidR="00716890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36"/>
        </w:tabs>
        <w:spacing w:after="184" w:line="374" w:lineRule="exact"/>
        <w:ind w:left="360" w:right="20" w:hanging="360"/>
        <w:jc w:val="left"/>
      </w:pPr>
      <w:r>
        <w:t xml:space="preserve">Рекомендации по созданию сайта. </w:t>
      </w:r>
      <w:r>
        <w:rPr>
          <w:lang w:val="en-US" w:eastAsia="en-US"/>
        </w:rPr>
        <w:t>CMS</w:t>
      </w:r>
      <w:r w:rsidRPr="000B5B55">
        <w:rPr>
          <w:lang w:eastAsia="en-US"/>
        </w:rPr>
        <w:t>.</w:t>
      </w:r>
      <w:r>
        <w:rPr>
          <w:lang w:val="en-US" w:eastAsia="en-US"/>
        </w:rPr>
        <w:t>S</w:t>
      </w:r>
      <w:r w:rsidRPr="000B5B55">
        <w:rPr>
          <w:lang w:eastAsia="en-US"/>
        </w:rPr>
        <w:t xml:space="preserve">3 </w:t>
      </w:r>
      <w:r>
        <w:t xml:space="preserve">Сервис управления сайтом. </w:t>
      </w:r>
      <w:hyperlink r:id="rId40" w:history="1">
        <w:proofErr w:type="gramStart"/>
        <w:r>
          <w:rPr>
            <w:rStyle w:val="a3"/>
            <w:lang w:val="en-US" w:eastAsia="en-US"/>
          </w:rPr>
          <w:t>http</w:t>
        </w:r>
        <w:proofErr w:type="gramEnd"/>
        <w:r>
          <w:rPr>
            <w:rStyle w:val="a3"/>
          </w:rPr>
          <w:t xml:space="preserve">: </w:t>
        </w:r>
        <w:r>
          <w:rPr>
            <w:rStyle w:val="a3"/>
            <w:lang w:val="en-US" w:eastAsia="en-US"/>
          </w:rPr>
          <w:t>//</w:t>
        </w:r>
        <w:proofErr w:type="spellStart"/>
        <w:r>
          <w:rPr>
            <w:rStyle w:val="a3"/>
            <w:lang w:val="en-US" w:eastAsia="en-US"/>
          </w:rPr>
          <w:t>cms-megagroup</w:t>
        </w:r>
        <w:proofErr w:type="spellEnd"/>
        <w:r>
          <w:rPr>
            <w:rStyle w:val="a3"/>
          </w:rPr>
          <w:t xml:space="preserve">. 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>
          <w:rPr>
            <w:rStyle w:val="a3"/>
            <w:lang w:val="en-US" w:eastAsia="en-US"/>
          </w:rPr>
          <w:t>/</w:t>
        </w:r>
        <w:proofErr w:type="spellStart"/>
        <w:r>
          <w:rPr>
            <w:rStyle w:val="a3"/>
            <w:lang w:val="en-US" w:eastAsia="en-US"/>
          </w:rPr>
          <w:t>rekom</w:t>
        </w:r>
        <w:proofErr w:type="spellEnd"/>
      </w:hyperlink>
    </w:p>
    <w:p w:rsidR="00716890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46"/>
        </w:tabs>
        <w:spacing w:after="176"/>
        <w:ind w:left="360" w:right="20" w:hanging="360"/>
      </w:pPr>
      <w:r>
        <w:t xml:space="preserve">Трофимова Ю.Е. Методические рекомендации. Структура, содержание и дизайн сайта образовательного учреждения. Нефтекамск, 2012г. </w:t>
      </w:r>
      <w:hyperlink r:id="rId41" w:history="1">
        <w:r>
          <w:rPr>
            <w:rStyle w:val="a3"/>
            <w:lang w:val="en-US" w:eastAsia="en-US"/>
          </w:rPr>
          <w:t>http</w:t>
        </w:r>
        <w:r>
          <w:rPr>
            <w:rStyle w:val="a3"/>
          </w:rPr>
          <w:t xml:space="preserve">: </w:t>
        </w:r>
        <w:r w:rsidRPr="000B5B55">
          <w:rPr>
            <w:rStyle w:val="a3"/>
            <w:lang w:eastAsia="en-US"/>
          </w:rPr>
          <w:t>//</w:t>
        </w:r>
        <w:proofErr w:type="spellStart"/>
        <w:r>
          <w:rPr>
            <w:rStyle w:val="a3"/>
            <w:lang w:val="en-US" w:eastAsia="en-US"/>
          </w:rPr>
          <w:t>gcpi</w:t>
        </w:r>
        <w:proofErr w:type="spellEnd"/>
        <w:r>
          <w:rPr>
            <w:rStyle w:val="a3"/>
          </w:rPr>
          <w:t xml:space="preserve">. </w:t>
        </w:r>
        <w:proofErr w:type="spellStart"/>
        <w:r>
          <w:rPr>
            <w:rStyle w:val="a3"/>
            <w:lang w:val="en-US" w:eastAsia="en-US"/>
          </w:rPr>
          <w:t>neftekamsk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dokument</w:t>
        </w:r>
        <w:proofErr w:type="spellEnd"/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rekomendacii</w:t>
        </w:r>
        <w:proofErr w:type="spellEnd"/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sait</w:t>
        </w:r>
        <w:proofErr w:type="spellEnd"/>
        <w:r w:rsidRPr="000B5B55">
          <w:rPr>
            <w:rStyle w:val="a3"/>
            <w:lang w:eastAsia="en-US"/>
          </w:rPr>
          <w:t>%20</w:t>
        </w:r>
        <w:r>
          <w:rPr>
            <w:rStyle w:val="a3"/>
            <w:lang w:val="en-US" w:eastAsia="en-US"/>
          </w:rPr>
          <w:t>OU</w:t>
        </w:r>
        <w:r w:rsidRPr="000B5B55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pdf</w:t>
        </w:r>
      </w:hyperlink>
    </w:p>
    <w:p w:rsidR="00716890" w:rsidRDefault="00716890">
      <w:pPr>
        <w:pStyle w:val="161"/>
        <w:numPr>
          <w:ilvl w:val="2"/>
          <w:numId w:val="5"/>
        </w:numPr>
        <w:shd w:val="clear" w:color="auto" w:fill="auto"/>
        <w:tabs>
          <w:tab w:val="left" w:pos="398"/>
        </w:tabs>
        <w:spacing w:line="374" w:lineRule="exact"/>
        <w:ind w:left="360" w:right="900" w:hanging="360"/>
        <w:jc w:val="left"/>
      </w:pPr>
      <w:r>
        <w:t xml:space="preserve">Как избавиться от рекламы на </w:t>
      </w:r>
      <w:proofErr w:type="spellStart"/>
      <w:r>
        <w:rPr>
          <w:lang w:val="en-US" w:eastAsia="en-US"/>
        </w:rPr>
        <w:t>uCoz</w:t>
      </w:r>
      <w:proofErr w:type="spellEnd"/>
      <w:r w:rsidRPr="000B5B55">
        <w:rPr>
          <w:lang w:eastAsia="en-US"/>
        </w:rPr>
        <w:t xml:space="preserve"> </w:t>
      </w:r>
      <w:hyperlink r:id="rId42" w:history="1">
        <w:r>
          <w:rPr>
            <w:rStyle w:val="a3"/>
            <w:lang w:val="en-US" w:eastAsia="en-US"/>
          </w:rPr>
          <w:t>http</w:t>
        </w:r>
        <w:r w:rsidRPr="000B5B55">
          <w:rPr>
            <w:rStyle w:val="a3"/>
            <w:lang w:eastAsia="en-US"/>
          </w:rPr>
          <w:t>://</w:t>
        </w:r>
        <w:proofErr w:type="spellStart"/>
        <w:r>
          <w:rPr>
            <w:rStyle w:val="a3"/>
            <w:lang w:val="en-US" w:eastAsia="en-US"/>
          </w:rPr>
          <w:t>uguide</w:t>
        </w:r>
        <w:proofErr w:type="spellEnd"/>
        <w:r w:rsidRPr="000B5B55">
          <w:rPr>
            <w:rStyle w:val="a3"/>
            <w:lang w:eastAsia="en-US"/>
          </w:rPr>
          <w:t>.</w:t>
        </w:r>
        <w:proofErr w:type="spellStart"/>
        <w:r>
          <w:rPr>
            <w:rStyle w:val="a3"/>
            <w:lang w:val="en-US" w:eastAsia="en-US"/>
          </w:rPr>
          <w:t>ru</w:t>
        </w:r>
        <w:proofErr w:type="spellEnd"/>
        <w:r w:rsidRPr="000B5B55">
          <w:rPr>
            <w:rStyle w:val="a3"/>
            <w:lang w:eastAsia="en-US"/>
          </w:rPr>
          <w:t>/</w:t>
        </w:r>
        <w:r>
          <w:rPr>
            <w:rStyle w:val="a3"/>
            <w:lang w:val="en-US" w:eastAsia="en-US"/>
          </w:rPr>
          <w:t>news</w:t>
        </w:r>
        <w:r w:rsidRPr="000B5B55">
          <w:rPr>
            <w:rStyle w:val="a3"/>
            <w:lang w:eastAsia="en-US"/>
          </w:rPr>
          <w:t>/</w:t>
        </w:r>
        <w:proofErr w:type="spellStart"/>
        <w:r>
          <w:rPr>
            <w:rStyle w:val="a3"/>
            <w:lang w:val="en-US" w:eastAsia="en-US"/>
          </w:rPr>
          <w:t>kak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izbavitsja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ot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reklamy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na</w:t>
        </w:r>
        <w:proofErr w:type="spellEnd"/>
        <w:r w:rsidRPr="000B5B55">
          <w:rPr>
            <w:rStyle w:val="a3"/>
            <w:lang w:eastAsia="en-US"/>
          </w:rPr>
          <w:t xml:space="preserve"> </w:t>
        </w:r>
        <w:proofErr w:type="spellStart"/>
        <w:r>
          <w:rPr>
            <w:rStyle w:val="a3"/>
            <w:lang w:val="en-US" w:eastAsia="en-US"/>
          </w:rPr>
          <w:t>ucoz</w:t>
        </w:r>
        <w:proofErr w:type="spellEnd"/>
        <w:r w:rsidRPr="000B5B55">
          <w:rPr>
            <w:rStyle w:val="a3"/>
            <w:lang w:eastAsia="en-US"/>
          </w:rPr>
          <w:t>/2012-12-11-33</w:t>
        </w:r>
      </w:hyperlink>
    </w:p>
    <w:sectPr w:rsidR="00716890">
      <w:footerReference w:type="default" r:id="rId43"/>
      <w:pgSz w:w="11905" w:h="16837"/>
      <w:pgMar w:top="441" w:right="807" w:bottom="1731" w:left="1153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651" w:rsidRDefault="00A17651">
      <w:r>
        <w:separator/>
      </w:r>
    </w:p>
  </w:endnote>
  <w:endnote w:type="continuationSeparator" w:id="0">
    <w:p w:rsidR="00A17651" w:rsidRDefault="00A17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635353"/>
      <w:docPartObj>
        <w:docPartGallery w:val="Page Numbers (Bottom of Page)"/>
        <w:docPartUnique/>
      </w:docPartObj>
    </w:sdtPr>
    <w:sdtEndPr/>
    <w:sdtContent>
      <w:p w:rsidR="000735F4" w:rsidRDefault="000735F4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3E1">
          <w:rPr>
            <w:noProof/>
          </w:rPr>
          <w:t>19</w:t>
        </w:r>
        <w:r>
          <w:fldChar w:fldCharType="end"/>
        </w:r>
      </w:p>
    </w:sdtContent>
  </w:sdt>
  <w:p w:rsidR="00716890" w:rsidRPr="000735F4" w:rsidRDefault="00716890" w:rsidP="000735F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651" w:rsidRDefault="00A17651">
      <w:r>
        <w:separator/>
      </w:r>
    </w:p>
  </w:footnote>
  <w:footnote w:type="continuationSeparator" w:id="0">
    <w:p w:rsidR="00A17651" w:rsidRDefault="00A17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lowerLetter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B1C"/>
    <w:rsid w:val="000735F4"/>
    <w:rsid w:val="000B5B55"/>
    <w:rsid w:val="002C5B1C"/>
    <w:rsid w:val="006773E1"/>
    <w:rsid w:val="00716890"/>
    <w:rsid w:val="00804F28"/>
    <w:rsid w:val="009316A8"/>
    <w:rsid w:val="00A17651"/>
    <w:rsid w:val="00B912A3"/>
    <w:rsid w:val="00CD6F33"/>
    <w:rsid w:val="00F1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1">
    <w:name w:val="Заголовок №1_"/>
    <w:basedOn w:val="a0"/>
    <w:link w:val="11"/>
    <w:uiPriority w:val="99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0">
    <w:name w:val="Заголовок №1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4">
    <w:name w:val="Колонтитул_"/>
    <w:basedOn w:val="a0"/>
    <w:link w:val="a5"/>
    <w:uiPriority w:val="99"/>
    <w:locked/>
    <w:rPr>
      <w:rFonts w:ascii="Times New Roman" w:hAnsi="Times New Roman" w:cs="Times New Roman"/>
      <w:sz w:val="20"/>
      <w:szCs w:val="20"/>
    </w:rPr>
  </w:style>
  <w:style w:type="character" w:customStyle="1" w:styleId="9">
    <w:name w:val="Колонтитул + 9"/>
    <w:aliases w:val="5 pt"/>
    <w:basedOn w:val="a4"/>
    <w:uiPriority w:val="99"/>
    <w:rPr>
      <w:rFonts w:ascii="Times New Roman" w:hAnsi="Times New Roman" w:cs="Times New Roman"/>
      <w:spacing w:val="0"/>
      <w:sz w:val="19"/>
      <w:szCs w:val="19"/>
    </w:rPr>
  </w:style>
  <w:style w:type="character" w:customStyle="1" w:styleId="2">
    <w:name w:val="Заголовок №2_"/>
    <w:basedOn w:val="a0"/>
    <w:link w:val="21"/>
    <w:uiPriority w:val="99"/>
    <w:locked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0">
    <w:name w:val="Заголовок №2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2">
    <w:name w:val="Основной текст Знак1"/>
    <w:basedOn w:val="a0"/>
    <w:link w:val="a6"/>
    <w:uiPriority w:val="99"/>
    <w:locked/>
    <w:rPr>
      <w:rFonts w:ascii="Times New Roman" w:hAnsi="Times New Roman" w:cs="Times New Roman"/>
      <w:spacing w:val="0"/>
      <w:sz w:val="21"/>
      <w:szCs w:val="21"/>
    </w:rPr>
  </w:style>
  <w:style w:type="character" w:customStyle="1" w:styleId="a7">
    <w:name w:val="Основной текст + Полужирный"/>
    <w:aliases w:val="Курсив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paragraph" w:styleId="a6">
    <w:name w:val="Body Text"/>
    <w:basedOn w:val="a"/>
    <w:link w:val="12"/>
    <w:uiPriority w:val="99"/>
    <w:pPr>
      <w:shd w:val="clear" w:color="auto" w:fill="FFFFFF"/>
      <w:spacing w:line="254" w:lineRule="exact"/>
      <w:ind w:hanging="360"/>
      <w:jc w:val="both"/>
    </w:pPr>
    <w:rPr>
      <w:rFonts w:ascii="Times New Roman" w:hAnsi="Times New Roman" w:cs="Times New Roman"/>
      <w:color w:val="auto"/>
      <w:sz w:val="21"/>
      <w:szCs w:val="21"/>
    </w:rPr>
  </w:style>
  <w:style w:type="character" w:customStyle="1" w:styleId="a8">
    <w:name w:val="Основной текст Знак"/>
    <w:basedOn w:val="a0"/>
    <w:uiPriority w:val="99"/>
    <w:semiHidden/>
    <w:rPr>
      <w:rFonts w:cs="Arial Unicode MS"/>
      <w:color w:val="000000"/>
    </w:rPr>
  </w:style>
  <w:style w:type="character" w:customStyle="1" w:styleId="22">
    <w:name w:val="Основной текст Знак2"/>
    <w:basedOn w:val="a0"/>
    <w:uiPriority w:val="99"/>
    <w:semiHidden/>
    <w:rPr>
      <w:rFonts w:cs="Arial Unicode MS"/>
      <w:color w:val="000000"/>
    </w:rPr>
  </w:style>
  <w:style w:type="character" w:customStyle="1" w:styleId="29">
    <w:name w:val="Заголовок №29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210">
    <w:name w:val="Основной текст + Полужирный21"/>
    <w:aliases w:val="Курсив20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5">
    <w:name w:val="Заголовок №15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9">
    <w:name w:val="Подпись к таблице_"/>
    <w:basedOn w:val="a0"/>
    <w:link w:val="13"/>
    <w:uiPriority w:val="99"/>
    <w:locked/>
    <w:rPr>
      <w:rFonts w:ascii="Times New Roman" w:hAnsi="Times New Roman" w:cs="Times New Roman"/>
      <w:spacing w:val="0"/>
      <w:sz w:val="21"/>
      <w:szCs w:val="21"/>
    </w:rPr>
  </w:style>
  <w:style w:type="character" w:customStyle="1" w:styleId="aa">
    <w:name w:val="Подпись к таблице"/>
    <w:basedOn w:val="a9"/>
    <w:uiPriority w:val="99"/>
    <w:rPr>
      <w:rFonts w:ascii="Times New Roman" w:hAnsi="Times New Roman" w:cs="Times New Roman"/>
      <w:spacing w:val="0"/>
      <w:sz w:val="21"/>
      <w:szCs w:val="21"/>
      <w:u w:val="single"/>
    </w:rPr>
  </w:style>
  <w:style w:type="character" w:customStyle="1" w:styleId="23">
    <w:name w:val="Основной текст (2)_"/>
    <w:basedOn w:val="a0"/>
    <w:link w:val="211"/>
    <w:uiPriority w:val="99"/>
    <w:locked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3">
    <w:name w:val="Основной текст (3)_"/>
    <w:basedOn w:val="a0"/>
    <w:link w:val="31"/>
    <w:uiPriority w:val="99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24">
    <w:name w:val="Основной текст (2)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200">
    <w:name w:val="Основной текст + Полужирный20"/>
    <w:aliases w:val="Курсив19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">
    <w:name w:val="Основной текст (4)_"/>
    <w:basedOn w:val="a0"/>
    <w:link w:val="40"/>
    <w:uiPriority w:val="99"/>
    <w:locked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9">
    <w:name w:val="Основной текст + Полужирный19"/>
    <w:aliases w:val="Курсив18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8">
    <w:name w:val="Заголовок №28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4">
    <w:name w:val="Заголовок №14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8">
    <w:name w:val="Основной текст + Полужирный18"/>
    <w:aliases w:val="Курсив17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7">
    <w:name w:val="Заголовок №27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7">
    <w:name w:val="Основной текст + Полужирный17"/>
    <w:basedOn w:val="12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ab">
    <w:name w:val="Основной текст + Курсив"/>
    <w:basedOn w:val="12"/>
    <w:uiPriority w:val="99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16">
    <w:name w:val="Основной текст + Полужирный16"/>
    <w:aliases w:val="Курсив16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90">
    <w:name w:val="Основной текст (2)9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50">
    <w:name w:val="Основной текст + Полужирный15"/>
    <w:basedOn w:val="12"/>
    <w:uiPriority w:val="99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140">
    <w:name w:val="Основной текст + Полужирный14"/>
    <w:aliases w:val="Курсив15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30">
    <w:name w:val="Основной текст + Полужирный13"/>
    <w:aliases w:val="Курсив14"/>
    <w:basedOn w:val="12"/>
    <w:uiPriority w:val="99"/>
    <w:rPr>
      <w:rFonts w:ascii="Times New Roman" w:hAnsi="Times New Roman" w:cs="Times New Roman"/>
      <w:b/>
      <w:bCs/>
      <w:i/>
      <w:iCs/>
      <w:noProof/>
      <w:spacing w:val="0"/>
      <w:sz w:val="21"/>
      <w:szCs w:val="21"/>
    </w:rPr>
  </w:style>
  <w:style w:type="character" w:customStyle="1" w:styleId="120">
    <w:name w:val="Основной текст + Полужирный12"/>
    <w:basedOn w:val="12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5">
    <w:name w:val="Основной текст (5)_"/>
    <w:basedOn w:val="a0"/>
    <w:link w:val="51"/>
    <w:uiPriority w:val="99"/>
    <w:locked/>
    <w:rPr>
      <w:rFonts w:ascii="Microsoft Sans Serif" w:hAnsi="Microsoft Sans Serif" w:cs="Microsoft Sans Serif"/>
      <w:b/>
      <w:bCs/>
      <w:spacing w:val="0"/>
      <w:sz w:val="22"/>
      <w:szCs w:val="22"/>
    </w:rPr>
  </w:style>
  <w:style w:type="character" w:customStyle="1" w:styleId="50">
    <w:name w:val="Основной текст (5)"/>
    <w:basedOn w:val="5"/>
    <w:uiPriority w:val="99"/>
    <w:rPr>
      <w:rFonts w:ascii="Microsoft Sans Serif" w:hAnsi="Microsoft Sans Serif" w:cs="Microsoft Sans Serif"/>
      <w:b/>
      <w:bCs/>
      <w:spacing w:val="0"/>
      <w:sz w:val="22"/>
      <w:szCs w:val="22"/>
    </w:rPr>
  </w:style>
  <w:style w:type="character" w:customStyle="1" w:styleId="512">
    <w:name w:val="Основной текст (5)12"/>
    <w:basedOn w:val="5"/>
    <w:uiPriority w:val="99"/>
    <w:rPr>
      <w:rFonts w:ascii="Microsoft Sans Serif" w:hAnsi="Microsoft Sans Serif" w:cs="Microsoft Sans Serif"/>
      <w:b/>
      <w:bCs/>
      <w:spacing w:val="0"/>
      <w:sz w:val="22"/>
      <w:szCs w:val="22"/>
    </w:rPr>
  </w:style>
  <w:style w:type="character" w:customStyle="1" w:styleId="511">
    <w:name w:val="Основной текст (5)11"/>
    <w:basedOn w:val="5"/>
    <w:uiPriority w:val="99"/>
    <w:rPr>
      <w:rFonts w:ascii="Microsoft Sans Serif" w:hAnsi="Microsoft Sans Serif" w:cs="Microsoft Sans Serif"/>
      <w:b/>
      <w:bCs/>
      <w:spacing w:val="0"/>
      <w:sz w:val="22"/>
      <w:szCs w:val="22"/>
    </w:rPr>
  </w:style>
  <w:style w:type="character" w:customStyle="1" w:styleId="510">
    <w:name w:val="Основной текст (5)10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9">
    <w:name w:val="Основной текст (5)9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30">
    <w:name w:val="Основной текст (3)"/>
    <w:basedOn w:val="3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6">
    <w:name w:val="Основной текст (6)_"/>
    <w:basedOn w:val="a0"/>
    <w:link w:val="61"/>
    <w:uiPriority w:val="99"/>
    <w:locked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60">
    <w:name w:val="Основной текст (6)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58">
    <w:name w:val="Основной текст (5)8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7">
    <w:name w:val="Основной текст (5)7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6">
    <w:name w:val="Основной текст (5)6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5">
    <w:name w:val="Основной текст (5)5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4">
    <w:name w:val="Основной текст (5)4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3">
    <w:name w:val="Основной текст (5)3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2">
    <w:name w:val="Основной текст (5)2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26">
    <w:name w:val="Заголовок №26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10">
    <w:name w:val="Основной текст + Полужирный11"/>
    <w:aliases w:val="Курсив13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  <w:u w:val="single"/>
    </w:rPr>
  </w:style>
  <w:style w:type="character" w:customStyle="1" w:styleId="100">
    <w:name w:val="Основной текст + Полужирный10"/>
    <w:aliases w:val="Курсив12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31">
    <w:name w:val="Заголовок №13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5">
    <w:name w:val="Подпись к картинке (2)_"/>
    <w:basedOn w:val="a0"/>
    <w:link w:val="212"/>
    <w:uiPriority w:val="99"/>
    <w:locked/>
    <w:rPr>
      <w:rFonts w:ascii="Microsoft Sans Serif" w:hAnsi="Microsoft Sans Serif" w:cs="Microsoft Sans Serif"/>
      <w:spacing w:val="0"/>
      <w:sz w:val="18"/>
      <w:szCs w:val="18"/>
    </w:rPr>
  </w:style>
  <w:style w:type="character" w:customStyle="1" w:styleId="2a">
    <w:name w:val="Подпись к картинке (2)"/>
    <w:basedOn w:val="25"/>
    <w:uiPriority w:val="99"/>
    <w:rPr>
      <w:rFonts w:ascii="Microsoft Sans Serif" w:hAnsi="Microsoft Sans Serif" w:cs="Microsoft Sans Serif"/>
      <w:spacing w:val="0"/>
      <w:sz w:val="18"/>
      <w:szCs w:val="18"/>
    </w:rPr>
  </w:style>
  <w:style w:type="character" w:customStyle="1" w:styleId="ac">
    <w:name w:val="Подпись к картинке_"/>
    <w:basedOn w:val="a0"/>
    <w:link w:val="1a"/>
    <w:uiPriority w:val="99"/>
    <w:locked/>
    <w:rPr>
      <w:rFonts w:ascii="Microsoft Sans Serif" w:hAnsi="Microsoft Sans Serif" w:cs="Microsoft Sans Serif"/>
      <w:spacing w:val="0"/>
      <w:sz w:val="16"/>
      <w:szCs w:val="16"/>
    </w:rPr>
  </w:style>
  <w:style w:type="character" w:customStyle="1" w:styleId="ad">
    <w:name w:val="Подпись к картинке"/>
    <w:basedOn w:val="ac"/>
    <w:uiPriority w:val="99"/>
    <w:rPr>
      <w:rFonts w:ascii="Microsoft Sans Serif" w:hAnsi="Microsoft Sans Serif" w:cs="Microsoft Sans Serif"/>
      <w:spacing w:val="0"/>
      <w:sz w:val="16"/>
      <w:szCs w:val="16"/>
    </w:rPr>
  </w:style>
  <w:style w:type="character" w:customStyle="1" w:styleId="2b">
    <w:name w:val="Подпись к картинке2"/>
    <w:basedOn w:val="ac"/>
    <w:uiPriority w:val="99"/>
    <w:rPr>
      <w:rFonts w:ascii="Microsoft Sans Serif" w:hAnsi="Microsoft Sans Serif" w:cs="Microsoft Sans Serif"/>
      <w:noProof/>
      <w:spacing w:val="0"/>
      <w:sz w:val="16"/>
      <w:szCs w:val="16"/>
    </w:rPr>
  </w:style>
  <w:style w:type="character" w:customStyle="1" w:styleId="90">
    <w:name w:val="Основной текст + Полужирный9"/>
    <w:aliases w:val="Курсив11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50">
    <w:name w:val="Заголовок №25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280">
    <w:name w:val="Основной текст (2)8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8">
    <w:name w:val="Основной текст + Полужирный8"/>
    <w:aliases w:val="Курсив10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67">
    <w:name w:val="Основной текст (6)7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7">
    <w:name w:val="Основной текст (7)_"/>
    <w:basedOn w:val="a0"/>
    <w:link w:val="71"/>
    <w:locked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70">
    <w:name w:val="Основной текст (7)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78">
    <w:name w:val="Основной текст (7)8"/>
    <w:basedOn w:val="7"/>
    <w:uiPriority w:val="99"/>
    <w:rPr>
      <w:rFonts w:ascii="Microsoft Sans Serif" w:hAnsi="Microsoft Sans Serif" w:cs="Microsoft Sans Serif"/>
      <w:b/>
      <w:bCs/>
      <w:noProof/>
      <w:spacing w:val="0"/>
      <w:sz w:val="14"/>
      <w:szCs w:val="14"/>
    </w:rPr>
  </w:style>
  <w:style w:type="character" w:customStyle="1" w:styleId="77">
    <w:name w:val="Основной текст (7)7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80">
    <w:name w:val="Основной текст (8)_"/>
    <w:basedOn w:val="a0"/>
    <w:link w:val="81"/>
    <w:uiPriority w:val="99"/>
    <w:locked/>
    <w:rPr>
      <w:rFonts w:ascii="Microsoft Sans Serif" w:hAnsi="Microsoft Sans Serif" w:cs="Microsoft Sans Serif"/>
      <w:spacing w:val="0"/>
      <w:sz w:val="14"/>
      <w:szCs w:val="14"/>
    </w:rPr>
  </w:style>
  <w:style w:type="character" w:customStyle="1" w:styleId="82">
    <w:name w:val="Основной текст (8)"/>
    <w:basedOn w:val="80"/>
    <w:uiPriority w:val="99"/>
    <w:rPr>
      <w:rFonts w:ascii="Microsoft Sans Serif" w:hAnsi="Microsoft Sans Serif" w:cs="Microsoft Sans Serif"/>
      <w:spacing w:val="0"/>
      <w:sz w:val="14"/>
      <w:szCs w:val="14"/>
    </w:rPr>
  </w:style>
  <w:style w:type="character" w:customStyle="1" w:styleId="8TimesNewRoman">
    <w:name w:val="Основной текст (8) + Times New Roman"/>
    <w:aliases w:val="7,5 pt6,Курсив9"/>
    <w:basedOn w:val="80"/>
    <w:uiPriority w:val="99"/>
    <w:rPr>
      <w:rFonts w:ascii="Times New Roman" w:hAnsi="Times New Roman" w:cs="Times New Roman"/>
      <w:i/>
      <w:iCs/>
      <w:spacing w:val="0"/>
      <w:sz w:val="15"/>
      <w:szCs w:val="15"/>
    </w:rPr>
  </w:style>
  <w:style w:type="character" w:customStyle="1" w:styleId="8TimesNewRoman1">
    <w:name w:val="Основной текст (8) + Times New Roman1"/>
    <w:aliases w:val="71,5 pt5,Курсив8"/>
    <w:basedOn w:val="80"/>
    <w:uiPriority w:val="99"/>
    <w:rPr>
      <w:rFonts w:ascii="Times New Roman" w:hAnsi="Times New Roman" w:cs="Times New Roman"/>
      <w:i/>
      <w:iCs/>
      <w:spacing w:val="0"/>
      <w:sz w:val="15"/>
      <w:szCs w:val="15"/>
    </w:rPr>
  </w:style>
  <w:style w:type="character" w:customStyle="1" w:styleId="83">
    <w:name w:val="Основной текст (8)3"/>
    <w:basedOn w:val="80"/>
    <w:uiPriority w:val="99"/>
    <w:rPr>
      <w:rFonts w:ascii="Microsoft Sans Serif" w:hAnsi="Microsoft Sans Serif" w:cs="Microsoft Sans Serif"/>
      <w:spacing w:val="0"/>
      <w:sz w:val="14"/>
      <w:szCs w:val="14"/>
    </w:rPr>
  </w:style>
  <w:style w:type="character" w:customStyle="1" w:styleId="820">
    <w:name w:val="Основной текст (8)2"/>
    <w:basedOn w:val="80"/>
    <w:uiPriority w:val="99"/>
    <w:rPr>
      <w:rFonts w:ascii="Microsoft Sans Serif" w:hAnsi="Microsoft Sans Serif" w:cs="Microsoft Sans Serif"/>
      <w:spacing w:val="0"/>
      <w:sz w:val="14"/>
      <w:szCs w:val="14"/>
      <w:u w:val="single"/>
    </w:rPr>
  </w:style>
  <w:style w:type="character" w:customStyle="1" w:styleId="76">
    <w:name w:val="Основной текст (7)6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75">
    <w:name w:val="Основной текст (7)5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  <w:lang w:val="en-US" w:eastAsia="en-US"/>
    </w:rPr>
  </w:style>
  <w:style w:type="character" w:customStyle="1" w:styleId="66">
    <w:name w:val="Основной текст (6)6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121">
    <w:name w:val="Заголовок №1 (2)_"/>
    <w:basedOn w:val="a0"/>
    <w:link w:val="122"/>
    <w:uiPriority w:val="99"/>
    <w:locked/>
    <w:rPr>
      <w:rFonts w:ascii="Microsoft Sans Serif" w:hAnsi="Microsoft Sans Serif" w:cs="Microsoft Sans Serif"/>
      <w:b/>
      <w:bCs/>
      <w:spacing w:val="0"/>
      <w:sz w:val="24"/>
      <w:szCs w:val="24"/>
    </w:rPr>
  </w:style>
  <w:style w:type="character" w:customStyle="1" w:styleId="240">
    <w:name w:val="Заголовок №24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72">
    <w:name w:val="Основной текст + Полужирный7"/>
    <w:aliases w:val="Курсив7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23">
    <w:name w:val="Заголовок №12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62">
    <w:name w:val="Основной текст + Полужирный6"/>
    <w:aliases w:val="Курсив6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30">
    <w:name w:val="Заголовок №23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74">
    <w:name w:val="Основной текст (7)4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270">
    <w:name w:val="Основной текст (2)7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91">
    <w:name w:val="Основной текст (9)_"/>
    <w:basedOn w:val="a0"/>
    <w:link w:val="92"/>
    <w:uiPriority w:val="99"/>
    <w:locked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93">
    <w:name w:val="Основной текст (9) + Не курсив"/>
    <w:basedOn w:val="91"/>
    <w:uiPriority w:val="99"/>
    <w:rPr>
      <w:rFonts w:ascii="Times New Roman" w:hAnsi="Times New Roman" w:cs="Times New Roman"/>
      <w:i w:val="0"/>
      <w:iCs w:val="0"/>
      <w:spacing w:val="0"/>
      <w:sz w:val="21"/>
      <w:szCs w:val="21"/>
    </w:rPr>
  </w:style>
  <w:style w:type="character" w:customStyle="1" w:styleId="5a">
    <w:name w:val="Основной текст + Полужирный5"/>
    <w:basedOn w:val="1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41">
    <w:name w:val="Основной текст + Полужирный4"/>
    <w:aliases w:val="Курсив5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b">
    <w:name w:val="Основной текст + Курсив1"/>
    <w:basedOn w:val="12"/>
    <w:uiPriority w:val="99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101">
    <w:name w:val="Основной текст (10)_"/>
    <w:basedOn w:val="a0"/>
    <w:link w:val="1010"/>
    <w:uiPriority w:val="99"/>
    <w:locked/>
    <w:rPr>
      <w:rFonts w:ascii="Times New Roman" w:hAnsi="Times New Roman" w:cs="Times New Roman"/>
      <w:sz w:val="15"/>
      <w:szCs w:val="15"/>
    </w:rPr>
  </w:style>
  <w:style w:type="character" w:customStyle="1" w:styleId="102">
    <w:name w:val="Основной текст (10)"/>
    <w:basedOn w:val="101"/>
    <w:uiPriority w:val="99"/>
    <w:rPr>
      <w:rFonts w:ascii="Times New Roman" w:hAnsi="Times New Roman" w:cs="Times New Roman"/>
      <w:sz w:val="15"/>
      <w:szCs w:val="15"/>
    </w:rPr>
  </w:style>
  <w:style w:type="character" w:customStyle="1" w:styleId="103">
    <w:name w:val="Основной текст (10)3"/>
    <w:basedOn w:val="101"/>
    <w:uiPriority w:val="99"/>
    <w:rPr>
      <w:rFonts w:ascii="Times New Roman" w:hAnsi="Times New Roman" w:cs="Times New Roman"/>
      <w:noProof/>
      <w:sz w:val="15"/>
      <w:szCs w:val="15"/>
    </w:rPr>
  </w:style>
  <w:style w:type="character" w:customStyle="1" w:styleId="111">
    <w:name w:val="Основной текст (11)_"/>
    <w:basedOn w:val="a0"/>
    <w:link w:val="1110"/>
    <w:uiPriority w:val="99"/>
    <w:locked/>
    <w:rPr>
      <w:rFonts w:ascii="Consolas" w:hAnsi="Consolas" w:cs="Consolas"/>
      <w:b/>
      <w:bCs/>
      <w:noProof/>
      <w:sz w:val="58"/>
      <w:szCs w:val="58"/>
    </w:rPr>
  </w:style>
  <w:style w:type="character" w:customStyle="1" w:styleId="112">
    <w:name w:val="Основной текст (11)"/>
    <w:basedOn w:val="111"/>
    <w:uiPriority w:val="99"/>
    <w:rPr>
      <w:rFonts w:ascii="Consolas" w:hAnsi="Consolas" w:cs="Consolas"/>
      <w:b/>
      <w:bCs/>
      <w:noProof/>
      <w:sz w:val="58"/>
      <w:szCs w:val="58"/>
    </w:rPr>
  </w:style>
  <w:style w:type="character" w:customStyle="1" w:styleId="1020">
    <w:name w:val="Основной текст (10)2"/>
    <w:basedOn w:val="101"/>
    <w:uiPriority w:val="99"/>
    <w:rPr>
      <w:rFonts w:ascii="Times New Roman" w:hAnsi="Times New Roman" w:cs="Times New Roman"/>
      <w:noProof/>
      <w:sz w:val="15"/>
      <w:szCs w:val="15"/>
    </w:rPr>
  </w:style>
  <w:style w:type="character" w:customStyle="1" w:styleId="65">
    <w:name w:val="Основной текст (6)5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132">
    <w:name w:val="Основной текст (13)_"/>
    <w:basedOn w:val="a0"/>
    <w:link w:val="1310"/>
    <w:uiPriority w:val="99"/>
    <w:locked/>
    <w:rPr>
      <w:rFonts w:ascii="Times New Roman" w:hAnsi="Times New Roman" w:cs="Times New Roman"/>
      <w:i/>
      <w:iCs/>
      <w:spacing w:val="-60"/>
      <w:sz w:val="61"/>
      <w:szCs w:val="61"/>
    </w:rPr>
  </w:style>
  <w:style w:type="character" w:customStyle="1" w:styleId="133">
    <w:name w:val="Основной текст (13)"/>
    <w:basedOn w:val="132"/>
    <w:uiPriority w:val="99"/>
    <w:rPr>
      <w:rFonts w:ascii="Times New Roman" w:hAnsi="Times New Roman" w:cs="Times New Roman"/>
      <w:i/>
      <w:iCs/>
      <w:spacing w:val="-60"/>
      <w:sz w:val="61"/>
      <w:szCs w:val="61"/>
    </w:rPr>
  </w:style>
  <w:style w:type="character" w:customStyle="1" w:styleId="220">
    <w:name w:val="Заголовок №2 (2)_"/>
    <w:basedOn w:val="a0"/>
    <w:link w:val="221"/>
    <w:uiPriority w:val="99"/>
    <w:locked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222">
    <w:name w:val="Заголовок №2 (2)"/>
    <w:basedOn w:val="220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73">
    <w:name w:val="Основной текст (7)3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124">
    <w:name w:val="Основной текст (12)_"/>
    <w:basedOn w:val="a0"/>
    <w:link w:val="1210"/>
    <w:uiPriority w:val="99"/>
    <w:locked/>
    <w:rPr>
      <w:rFonts w:ascii="Times New Roman" w:hAnsi="Times New Roman" w:cs="Times New Roman"/>
      <w:noProof/>
      <w:sz w:val="120"/>
      <w:szCs w:val="120"/>
    </w:rPr>
  </w:style>
  <w:style w:type="character" w:customStyle="1" w:styleId="125">
    <w:name w:val="Основной текст (12)"/>
    <w:basedOn w:val="124"/>
    <w:uiPriority w:val="99"/>
    <w:rPr>
      <w:rFonts w:ascii="Times New Roman" w:hAnsi="Times New Roman" w:cs="Times New Roman"/>
      <w:noProof/>
      <w:sz w:val="120"/>
      <w:szCs w:val="120"/>
    </w:rPr>
  </w:style>
  <w:style w:type="character" w:customStyle="1" w:styleId="720">
    <w:name w:val="Основной текст (7)2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32">
    <w:name w:val="Основной текст + Полужирный3"/>
    <w:aliases w:val="Курсив4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23">
    <w:name w:val="Заголовок №22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2c">
    <w:name w:val="Основной текст + Полужирный2"/>
    <w:basedOn w:val="12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1c">
    <w:name w:val="Основной текст + Полужирный1"/>
    <w:basedOn w:val="1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41">
    <w:name w:val="Основной текст (14)_"/>
    <w:basedOn w:val="a0"/>
    <w:link w:val="1410"/>
    <w:uiPriority w:val="99"/>
    <w:locked/>
    <w:rPr>
      <w:rFonts w:ascii="Times New Roman" w:hAnsi="Times New Roman" w:cs="Times New Roman"/>
      <w:b/>
      <w:bCs/>
      <w:i/>
      <w:iCs/>
      <w:spacing w:val="0"/>
      <w:sz w:val="31"/>
      <w:szCs w:val="31"/>
    </w:rPr>
  </w:style>
  <w:style w:type="character" w:customStyle="1" w:styleId="142">
    <w:name w:val="Основной текст (14)"/>
    <w:basedOn w:val="141"/>
    <w:uiPriority w:val="99"/>
    <w:rPr>
      <w:rFonts w:ascii="Times New Roman" w:hAnsi="Times New Roman" w:cs="Times New Roman"/>
      <w:b/>
      <w:bCs/>
      <w:i/>
      <w:iCs/>
      <w:spacing w:val="0"/>
      <w:sz w:val="31"/>
      <w:szCs w:val="31"/>
    </w:rPr>
  </w:style>
  <w:style w:type="character" w:customStyle="1" w:styleId="1420">
    <w:name w:val="Основной текст (14)2"/>
    <w:basedOn w:val="141"/>
    <w:uiPriority w:val="99"/>
    <w:rPr>
      <w:rFonts w:ascii="Times New Roman" w:hAnsi="Times New Roman" w:cs="Times New Roman"/>
      <w:b/>
      <w:bCs/>
      <w:i/>
      <w:iCs/>
      <w:noProof/>
      <w:spacing w:val="0"/>
      <w:sz w:val="31"/>
      <w:szCs w:val="31"/>
    </w:rPr>
  </w:style>
  <w:style w:type="character" w:customStyle="1" w:styleId="151">
    <w:name w:val="Основной текст (15)_"/>
    <w:basedOn w:val="a0"/>
    <w:link w:val="152"/>
    <w:uiPriority w:val="99"/>
    <w:locked/>
    <w:rPr>
      <w:rFonts w:ascii="Times New Roman" w:hAnsi="Times New Roman" w:cs="Times New Roman"/>
      <w:spacing w:val="0"/>
      <w:sz w:val="31"/>
      <w:szCs w:val="31"/>
    </w:rPr>
  </w:style>
  <w:style w:type="character" w:customStyle="1" w:styleId="134">
    <w:name w:val="Заголовок №1 (3)_"/>
    <w:basedOn w:val="a0"/>
    <w:link w:val="135"/>
    <w:uiPriority w:val="99"/>
    <w:locked/>
    <w:rPr>
      <w:rFonts w:ascii="Times New Roman" w:hAnsi="Times New Roman" w:cs="Times New Roman"/>
      <w:b/>
      <w:bCs/>
      <w:spacing w:val="0"/>
      <w:sz w:val="39"/>
      <w:szCs w:val="39"/>
    </w:rPr>
  </w:style>
  <w:style w:type="character" w:customStyle="1" w:styleId="231">
    <w:name w:val="Заголовок №2 (3)_"/>
    <w:basedOn w:val="a0"/>
    <w:link w:val="232"/>
    <w:uiPriority w:val="99"/>
    <w:locked/>
    <w:rPr>
      <w:rFonts w:ascii="Times New Roman" w:hAnsi="Times New Roman" w:cs="Times New Roman"/>
      <w:b/>
      <w:bCs/>
      <w:spacing w:val="0"/>
      <w:sz w:val="31"/>
      <w:szCs w:val="31"/>
    </w:rPr>
  </w:style>
  <w:style w:type="character" w:customStyle="1" w:styleId="33">
    <w:name w:val="Оглавление 3 Знак"/>
    <w:basedOn w:val="a0"/>
    <w:link w:val="34"/>
    <w:uiPriority w:val="99"/>
    <w:locked/>
    <w:rPr>
      <w:rFonts w:ascii="Times New Roman" w:hAnsi="Times New Roman" w:cs="Times New Roman"/>
      <w:spacing w:val="0"/>
      <w:sz w:val="27"/>
      <w:szCs w:val="27"/>
    </w:rPr>
  </w:style>
  <w:style w:type="character" w:customStyle="1" w:styleId="35">
    <w:name w:val="Заголовок №3_"/>
    <w:basedOn w:val="a0"/>
    <w:link w:val="310"/>
    <w:uiPriority w:val="99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6">
    <w:name w:val="Заголовок №3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910">
    <w:name w:val="Колонтитул + 91"/>
    <w:aliases w:val="5 pt4"/>
    <w:basedOn w:val="a4"/>
    <w:uiPriority w:val="99"/>
    <w:rPr>
      <w:rFonts w:ascii="Times New Roman" w:hAnsi="Times New Roman" w:cs="Times New Roman"/>
      <w:noProof/>
      <w:spacing w:val="0"/>
      <w:sz w:val="19"/>
      <w:szCs w:val="19"/>
    </w:rPr>
  </w:style>
  <w:style w:type="character" w:customStyle="1" w:styleId="160">
    <w:name w:val="Основной текст (16)_"/>
    <w:basedOn w:val="a0"/>
    <w:link w:val="161"/>
    <w:uiPriority w:val="99"/>
    <w:locked/>
    <w:rPr>
      <w:rFonts w:ascii="Times New Roman" w:hAnsi="Times New Roman" w:cs="Times New Roman"/>
      <w:spacing w:val="0"/>
      <w:sz w:val="27"/>
      <w:szCs w:val="27"/>
    </w:rPr>
  </w:style>
  <w:style w:type="character" w:customStyle="1" w:styleId="162">
    <w:name w:val="Основной текст (16) + Курсив"/>
    <w:basedOn w:val="160"/>
    <w:uiPriority w:val="99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312">
    <w:name w:val="Заголовок №312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11">
    <w:name w:val="Заголовок №311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70">
    <w:name w:val="Основной текст (17)_"/>
    <w:basedOn w:val="a0"/>
    <w:link w:val="171"/>
    <w:uiPriority w:val="99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72">
    <w:name w:val="Основной текст (17)"/>
    <w:basedOn w:val="170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3">
    <w:name w:val="Основной текст (16) + Полужирный"/>
    <w:basedOn w:val="160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7">
    <w:name w:val="Подпись к картинке (3)_"/>
    <w:basedOn w:val="a0"/>
    <w:link w:val="313"/>
    <w:uiPriority w:val="99"/>
    <w:locked/>
    <w:rPr>
      <w:rFonts w:ascii="Microsoft Sans Serif" w:hAnsi="Microsoft Sans Serif" w:cs="Microsoft Sans Serif"/>
      <w:spacing w:val="0"/>
      <w:sz w:val="8"/>
      <w:szCs w:val="8"/>
      <w:lang w:val="en-US" w:eastAsia="en-US"/>
    </w:rPr>
  </w:style>
  <w:style w:type="character" w:customStyle="1" w:styleId="38">
    <w:name w:val="Подпись к картинке (3)"/>
    <w:basedOn w:val="37"/>
    <w:uiPriority w:val="99"/>
    <w:rPr>
      <w:rFonts w:ascii="Microsoft Sans Serif" w:hAnsi="Microsoft Sans Serif" w:cs="Microsoft Sans Serif"/>
      <w:spacing w:val="0"/>
      <w:sz w:val="8"/>
      <w:szCs w:val="8"/>
      <w:lang w:val="en-US" w:eastAsia="en-US"/>
    </w:rPr>
  </w:style>
  <w:style w:type="character" w:customStyle="1" w:styleId="3100">
    <w:name w:val="Заголовок №310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4">
    <w:name w:val="Основной текст (16)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1611">
    <w:name w:val="Основной текст (16)11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320">
    <w:name w:val="Заголовок №3 (2)_"/>
    <w:basedOn w:val="a0"/>
    <w:link w:val="321"/>
    <w:uiPriority w:val="99"/>
    <w:locked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166">
    <w:name w:val="Основной текст (16) + Полужирный6"/>
    <w:aliases w:val="Курсив3"/>
    <w:basedOn w:val="160"/>
    <w:uiPriority w:val="99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1610">
    <w:name w:val="Основной текст (16)10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165">
    <w:name w:val="Основной текст (16) + Полужирный5"/>
    <w:basedOn w:val="160"/>
    <w:uiPriority w:val="99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character" w:customStyle="1" w:styleId="1640">
    <w:name w:val="Основной текст (16) + Полужирный4"/>
    <w:basedOn w:val="160"/>
    <w:uiPriority w:val="99"/>
    <w:rPr>
      <w:rFonts w:ascii="Times New Roman" w:hAnsi="Times New Roman" w:cs="Times New Roman"/>
      <w:b/>
      <w:bCs/>
      <w:spacing w:val="0"/>
      <w:sz w:val="27"/>
      <w:szCs w:val="27"/>
      <w:u w:val="single"/>
      <w:lang w:val="en-US" w:eastAsia="en-US"/>
    </w:rPr>
  </w:style>
  <w:style w:type="character" w:customStyle="1" w:styleId="169">
    <w:name w:val="Основной текст (16)9"/>
    <w:basedOn w:val="160"/>
    <w:uiPriority w:val="99"/>
    <w:rPr>
      <w:rFonts w:ascii="Times New Roman" w:hAnsi="Times New Roman" w:cs="Times New Roman"/>
      <w:noProof/>
      <w:spacing w:val="0"/>
      <w:sz w:val="27"/>
      <w:szCs w:val="27"/>
    </w:rPr>
  </w:style>
  <w:style w:type="character" w:customStyle="1" w:styleId="16110">
    <w:name w:val="Основной текст (16) + 11"/>
    <w:aliases w:val="5 pt3"/>
    <w:basedOn w:val="160"/>
    <w:uiPriority w:val="99"/>
    <w:rPr>
      <w:rFonts w:ascii="Times New Roman" w:hAnsi="Times New Roman" w:cs="Times New Roman"/>
      <w:spacing w:val="0"/>
      <w:sz w:val="23"/>
      <w:szCs w:val="23"/>
    </w:rPr>
  </w:style>
  <w:style w:type="character" w:customStyle="1" w:styleId="64">
    <w:name w:val="Основной текст (6)4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63">
    <w:name w:val="Основной текст (6)3"/>
    <w:basedOn w:val="6"/>
    <w:uiPriority w:val="99"/>
    <w:rPr>
      <w:rFonts w:ascii="Microsoft Sans Serif" w:hAnsi="Microsoft Sans Serif" w:cs="Microsoft Sans Serif"/>
      <w:b/>
      <w:bCs/>
      <w:noProof/>
      <w:spacing w:val="0"/>
      <w:sz w:val="19"/>
      <w:szCs w:val="19"/>
    </w:rPr>
  </w:style>
  <w:style w:type="character" w:customStyle="1" w:styleId="201">
    <w:name w:val="Основной текст (20)_"/>
    <w:basedOn w:val="a0"/>
    <w:link w:val="2010"/>
    <w:uiPriority w:val="99"/>
    <w:locked/>
    <w:rPr>
      <w:rFonts w:ascii="Times New Roman" w:hAnsi="Times New Roman" w:cs="Times New Roman"/>
      <w:spacing w:val="0"/>
      <w:sz w:val="14"/>
      <w:szCs w:val="14"/>
    </w:rPr>
  </w:style>
  <w:style w:type="character" w:customStyle="1" w:styleId="202">
    <w:name w:val="Основной текст (20)"/>
    <w:basedOn w:val="201"/>
    <w:uiPriority w:val="99"/>
    <w:rPr>
      <w:rFonts w:ascii="Times New Roman" w:hAnsi="Times New Roman" w:cs="Times New Roman"/>
      <w:spacing w:val="0"/>
      <w:sz w:val="14"/>
      <w:szCs w:val="14"/>
    </w:rPr>
  </w:style>
  <w:style w:type="character" w:customStyle="1" w:styleId="260">
    <w:name w:val="Основной текст (2)6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51">
    <w:name w:val="Основной текст (2)5"/>
    <w:basedOn w:val="23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620">
    <w:name w:val="Основной текст (6)2"/>
    <w:basedOn w:val="6"/>
    <w:uiPriority w:val="99"/>
    <w:rPr>
      <w:rFonts w:ascii="Microsoft Sans Serif" w:hAnsi="Microsoft Sans Serif" w:cs="Microsoft Sans Serif"/>
      <w:b/>
      <w:bCs/>
      <w:noProof/>
      <w:spacing w:val="0"/>
      <w:sz w:val="19"/>
      <w:szCs w:val="19"/>
    </w:rPr>
  </w:style>
  <w:style w:type="character" w:customStyle="1" w:styleId="6TimesNewRoman">
    <w:name w:val="Основной текст (6) + Times New Roman"/>
    <w:aliases w:val="10,5 pt2,Не полужирный"/>
    <w:basedOn w:val="6"/>
    <w:uiPriority w:val="99"/>
    <w:rPr>
      <w:rFonts w:ascii="Times New Roman" w:hAnsi="Times New Roman" w:cs="Times New Roman"/>
      <w:b w:val="0"/>
      <w:bCs w:val="0"/>
      <w:spacing w:val="0"/>
      <w:sz w:val="21"/>
      <w:szCs w:val="21"/>
    </w:rPr>
  </w:style>
  <w:style w:type="character" w:customStyle="1" w:styleId="180">
    <w:name w:val="Основной текст (18)_"/>
    <w:basedOn w:val="a0"/>
    <w:link w:val="181"/>
    <w:uiPriority w:val="99"/>
    <w:locked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182">
    <w:name w:val="Основной текст (18)"/>
    <w:basedOn w:val="180"/>
    <w:uiPriority w:val="9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190">
    <w:name w:val="Основной текст (19)_"/>
    <w:basedOn w:val="a0"/>
    <w:link w:val="191"/>
    <w:uiPriority w:val="99"/>
    <w:locked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92">
    <w:name w:val="Основной текст (19)"/>
    <w:basedOn w:val="190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920">
    <w:name w:val="Основной текст (19)2"/>
    <w:basedOn w:val="190"/>
    <w:uiPriority w:val="99"/>
    <w:rPr>
      <w:rFonts w:ascii="Times New Roman" w:hAnsi="Times New Roman" w:cs="Times New Roman"/>
      <w:b/>
      <w:bCs/>
      <w:noProof/>
      <w:spacing w:val="0"/>
      <w:sz w:val="23"/>
      <w:szCs w:val="23"/>
    </w:rPr>
  </w:style>
  <w:style w:type="character" w:customStyle="1" w:styleId="241">
    <w:name w:val="Основной текст (2)4"/>
    <w:basedOn w:val="23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233">
    <w:name w:val="Основной текст (2)3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lang w:val="en-US" w:eastAsia="en-US"/>
    </w:rPr>
  </w:style>
  <w:style w:type="character" w:customStyle="1" w:styleId="224">
    <w:name w:val="Основной текст (2)2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  <w:lang w:val="en-US" w:eastAsia="en-US"/>
    </w:rPr>
  </w:style>
  <w:style w:type="character" w:customStyle="1" w:styleId="42">
    <w:name w:val="Подпись к картинке (4)_"/>
    <w:basedOn w:val="a0"/>
    <w:link w:val="410"/>
    <w:uiPriority w:val="99"/>
    <w:locked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43">
    <w:name w:val="Подпись к картинке (4)"/>
    <w:basedOn w:val="42"/>
    <w:uiPriority w:val="99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2pt">
    <w:name w:val="Основной текст (2) + Интервал 2 pt"/>
    <w:basedOn w:val="23"/>
    <w:uiPriority w:val="99"/>
    <w:rPr>
      <w:rFonts w:ascii="Times New Roman" w:hAnsi="Times New Roman" w:cs="Times New Roman"/>
      <w:b/>
      <w:bCs/>
      <w:spacing w:val="40"/>
      <w:sz w:val="21"/>
      <w:szCs w:val="21"/>
    </w:rPr>
  </w:style>
  <w:style w:type="character" w:customStyle="1" w:styleId="213">
    <w:name w:val="Основной текст (21)_"/>
    <w:basedOn w:val="a0"/>
    <w:link w:val="214"/>
    <w:uiPriority w:val="99"/>
    <w:locked/>
    <w:rPr>
      <w:rFonts w:ascii="Times New Roman" w:hAnsi="Times New Roman" w:cs="Times New Roman"/>
      <w:spacing w:val="0"/>
      <w:sz w:val="23"/>
      <w:szCs w:val="23"/>
    </w:rPr>
  </w:style>
  <w:style w:type="character" w:customStyle="1" w:styleId="218">
    <w:name w:val="Основной текст (21) + 8"/>
    <w:aliases w:val="5 pt1,Полужирный"/>
    <w:basedOn w:val="213"/>
    <w:uiPriority w:val="99"/>
    <w:rPr>
      <w:rFonts w:ascii="Times New Roman" w:hAnsi="Times New Roman" w:cs="Times New Roman"/>
      <w:b/>
      <w:bCs/>
      <w:noProof/>
      <w:spacing w:val="0"/>
      <w:sz w:val="17"/>
      <w:szCs w:val="17"/>
    </w:rPr>
  </w:style>
  <w:style w:type="character" w:customStyle="1" w:styleId="1630">
    <w:name w:val="Основной текст (16) + Полужирный3"/>
    <w:basedOn w:val="160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9">
    <w:name w:val="Заголовок №39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8">
    <w:name w:val="Основной текст (16)8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167">
    <w:name w:val="Основной текст (16)7"/>
    <w:basedOn w:val="160"/>
    <w:uiPriority w:val="99"/>
    <w:rPr>
      <w:rFonts w:ascii="Times New Roman" w:hAnsi="Times New Roman" w:cs="Times New Roman"/>
      <w:noProof/>
      <w:spacing w:val="0"/>
      <w:sz w:val="27"/>
      <w:szCs w:val="27"/>
    </w:rPr>
  </w:style>
  <w:style w:type="character" w:customStyle="1" w:styleId="380">
    <w:name w:val="Заголовок №38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60">
    <w:name w:val="Основной текст (16)6"/>
    <w:basedOn w:val="160"/>
    <w:uiPriority w:val="99"/>
    <w:rPr>
      <w:rFonts w:ascii="Times New Roman" w:hAnsi="Times New Roman" w:cs="Times New Roman"/>
      <w:spacing w:val="0"/>
      <w:sz w:val="27"/>
      <w:szCs w:val="27"/>
      <w:lang w:val="en-US" w:eastAsia="en-US"/>
    </w:rPr>
  </w:style>
  <w:style w:type="character" w:customStyle="1" w:styleId="370">
    <w:name w:val="Заголовок №37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20">
    <w:name w:val="Основной текст (16) + Полужирный2"/>
    <w:aliases w:val="Курсив2"/>
    <w:basedOn w:val="160"/>
    <w:uiPriority w:val="99"/>
    <w:rPr>
      <w:rFonts w:ascii="Times New Roman" w:hAnsi="Times New Roman" w:cs="Times New Roman"/>
      <w:b/>
      <w:bCs/>
      <w:i/>
      <w:iCs/>
      <w:spacing w:val="0"/>
      <w:sz w:val="27"/>
      <w:szCs w:val="27"/>
      <w:lang w:val="en-US" w:eastAsia="en-US"/>
    </w:rPr>
  </w:style>
  <w:style w:type="character" w:customStyle="1" w:styleId="1650">
    <w:name w:val="Основной текст (16)5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360">
    <w:name w:val="Заголовок №36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41">
    <w:name w:val="Основной текст (16)4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350">
    <w:name w:val="Заголовок №35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12">
    <w:name w:val="Основной текст (16) + Полужирный1"/>
    <w:aliases w:val="Курсив1"/>
    <w:basedOn w:val="160"/>
    <w:uiPriority w:val="99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340">
    <w:name w:val="Заголовок №34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31">
    <w:name w:val="Основной текст (16)3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330">
    <w:name w:val="Заголовок №33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22">
    <w:name w:val="Заголовок №32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21">
    <w:name w:val="Основной текст (16)2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a5">
    <w:name w:val="Колонтитул"/>
    <w:basedOn w:val="a"/>
    <w:link w:val="a4"/>
    <w:uiPriority w:val="99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">
    <w:name w:val="Заголовок №21"/>
    <w:basedOn w:val="a"/>
    <w:link w:val="2"/>
    <w:uiPriority w:val="99"/>
    <w:pPr>
      <w:shd w:val="clear" w:color="auto" w:fill="FFFFFF"/>
      <w:spacing w:before="120" w:line="254" w:lineRule="exact"/>
      <w:jc w:val="both"/>
      <w:outlineLvl w:val="1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13">
    <w:name w:val="Подпись к таблице1"/>
    <w:basedOn w:val="a"/>
    <w:link w:val="a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211">
    <w:name w:val="Основной текст (2)1"/>
    <w:basedOn w:val="a"/>
    <w:link w:val="2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b/>
      <w:bCs/>
      <w:i/>
      <w:iCs/>
      <w:color w:val="auto"/>
      <w:sz w:val="21"/>
      <w:szCs w:val="21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b/>
      <w:bCs/>
      <w:color w:val="auto"/>
      <w:sz w:val="22"/>
      <w:szCs w:val="22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60" w:line="240" w:lineRule="atLeast"/>
    </w:pPr>
    <w:rPr>
      <w:rFonts w:ascii="Microsoft Sans Serif" w:hAnsi="Microsoft Sans Serif" w:cs="Microsoft Sans Serif"/>
      <w:b/>
      <w:bCs/>
      <w:color w:val="auto"/>
      <w:sz w:val="19"/>
      <w:szCs w:val="19"/>
    </w:rPr>
  </w:style>
  <w:style w:type="paragraph" w:customStyle="1" w:styleId="212">
    <w:name w:val="Подпись к картинке (2)1"/>
    <w:basedOn w:val="a"/>
    <w:link w:val="25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8"/>
      <w:szCs w:val="18"/>
    </w:rPr>
  </w:style>
  <w:style w:type="paragraph" w:customStyle="1" w:styleId="1a">
    <w:name w:val="Подпись к картинке1"/>
    <w:basedOn w:val="a"/>
    <w:link w:val="ac"/>
    <w:uiPriority w:val="99"/>
    <w:pPr>
      <w:shd w:val="clear" w:color="auto" w:fill="FFFFFF"/>
      <w:spacing w:before="120" w:line="240" w:lineRule="atLeast"/>
    </w:pPr>
    <w:rPr>
      <w:rFonts w:ascii="Microsoft Sans Serif" w:hAnsi="Microsoft Sans Serif" w:cs="Microsoft Sans Serif"/>
      <w:color w:val="auto"/>
      <w:sz w:val="16"/>
      <w:szCs w:val="16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60" w:line="182" w:lineRule="exact"/>
      <w:jc w:val="right"/>
    </w:pPr>
    <w:rPr>
      <w:rFonts w:ascii="Microsoft Sans Serif" w:hAnsi="Microsoft Sans Serif" w:cs="Microsoft Sans Serif"/>
      <w:b/>
      <w:bCs/>
      <w:color w:val="auto"/>
      <w:sz w:val="14"/>
      <w:szCs w:val="14"/>
    </w:rPr>
  </w:style>
  <w:style w:type="paragraph" w:customStyle="1" w:styleId="81">
    <w:name w:val="Основной текст (8)1"/>
    <w:basedOn w:val="a"/>
    <w:link w:val="80"/>
    <w:uiPriority w:val="99"/>
    <w:pPr>
      <w:shd w:val="clear" w:color="auto" w:fill="FFFFFF"/>
      <w:spacing w:after="360" w:line="178" w:lineRule="exac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122">
    <w:name w:val="Заголовок №1 (2)"/>
    <w:basedOn w:val="a"/>
    <w:link w:val="121"/>
    <w:uiPriority w:val="99"/>
    <w:pPr>
      <w:shd w:val="clear" w:color="auto" w:fill="FFFFFF"/>
      <w:spacing w:line="269" w:lineRule="exact"/>
      <w:jc w:val="center"/>
      <w:outlineLvl w:val="0"/>
    </w:pPr>
    <w:rPr>
      <w:rFonts w:ascii="Microsoft Sans Serif" w:hAnsi="Microsoft Sans Serif" w:cs="Microsoft Sans Serif"/>
      <w:b/>
      <w:bCs/>
      <w:color w:val="auto"/>
    </w:rPr>
  </w:style>
  <w:style w:type="paragraph" w:customStyle="1" w:styleId="92">
    <w:name w:val="Основной текст (9)"/>
    <w:basedOn w:val="a"/>
    <w:link w:val="91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i/>
      <w:iCs/>
      <w:color w:val="auto"/>
      <w:sz w:val="21"/>
      <w:szCs w:val="21"/>
    </w:rPr>
  </w:style>
  <w:style w:type="paragraph" w:customStyle="1" w:styleId="1010">
    <w:name w:val="Основной текст (10)1"/>
    <w:basedOn w:val="a"/>
    <w:link w:val="101"/>
    <w:uiPriority w:val="99"/>
    <w:pPr>
      <w:shd w:val="clear" w:color="auto" w:fill="FFFFFF"/>
      <w:spacing w:line="163" w:lineRule="exact"/>
      <w:jc w:val="both"/>
    </w:pPr>
    <w:rPr>
      <w:rFonts w:ascii="Times New Roman" w:hAnsi="Times New Roman" w:cs="Times New Roman"/>
      <w:color w:val="auto"/>
      <w:sz w:val="15"/>
      <w:szCs w:val="15"/>
    </w:rPr>
  </w:style>
  <w:style w:type="paragraph" w:customStyle="1" w:styleId="1110">
    <w:name w:val="Основной текст (11)1"/>
    <w:basedOn w:val="a"/>
    <w:link w:val="111"/>
    <w:uiPriority w:val="99"/>
    <w:pPr>
      <w:shd w:val="clear" w:color="auto" w:fill="FFFFFF"/>
      <w:spacing w:before="60" w:line="240" w:lineRule="atLeast"/>
    </w:pPr>
    <w:rPr>
      <w:rFonts w:ascii="Consolas" w:hAnsi="Consolas" w:cs="Consolas"/>
      <w:b/>
      <w:bCs/>
      <w:noProof/>
      <w:color w:val="auto"/>
      <w:sz w:val="58"/>
      <w:szCs w:val="58"/>
    </w:rPr>
  </w:style>
  <w:style w:type="paragraph" w:customStyle="1" w:styleId="1310">
    <w:name w:val="Основной текст (13)1"/>
    <w:basedOn w:val="a"/>
    <w:link w:val="13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-60"/>
      <w:sz w:val="61"/>
      <w:szCs w:val="61"/>
    </w:rPr>
  </w:style>
  <w:style w:type="paragraph" w:customStyle="1" w:styleId="221">
    <w:name w:val="Заголовок №2 (2)1"/>
    <w:basedOn w:val="a"/>
    <w:link w:val="220"/>
    <w:uiPriority w:val="99"/>
    <w:pPr>
      <w:shd w:val="clear" w:color="auto" w:fill="FFFFFF"/>
      <w:spacing w:after="60" w:line="240" w:lineRule="atLeast"/>
      <w:outlineLvl w:val="1"/>
    </w:pPr>
    <w:rPr>
      <w:rFonts w:ascii="Microsoft Sans Serif" w:hAnsi="Microsoft Sans Serif" w:cs="Microsoft Sans Serif"/>
      <w:b/>
      <w:bCs/>
      <w:color w:val="auto"/>
      <w:sz w:val="19"/>
      <w:szCs w:val="19"/>
    </w:rPr>
  </w:style>
  <w:style w:type="paragraph" w:customStyle="1" w:styleId="1210">
    <w:name w:val="Основной текст (12)1"/>
    <w:basedOn w:val="a"/>
    <w:link w:val="124"/>
    <w:uiPriority w:val="99"/>
    <w:pPr>
      <w:shd w:val="clear" w:color="auto" w:fill="FFFFFF"/>
      <w:spacing w:before="60" w:line="240" w:lineRule="atLeast"/>
    </w:pPr>
    <w:rPr>
      <w:rFonts w:ascii="Times New Roman" w:hAnsi="Times New Roman" w:cs="Times New Roman"/>
      <w:noProof/>
      <w:color w:val="auto"/>
      <w:sz w:val="120"/>
      <w:szCs w:val="120"/>
    </w:rPr>
  </w:style>
  <w:style w:type="paragraph" w:customStyle="1" w:styleId="1410">
    <w:name w:val="Основной текст (14)1"/>
    <w:basedOn w:val="a"/>
    <w:link w:val="141"/>
    <w:uiPriority w:val="99"/>
    <w:pPr>
      <w:shd w:val="clear" w:color="auto" w:fill="FFFFFF"/>
      <w:spacing w:line="427" w:lineRule="exact"/>
    </w:pPr>
    <w:rPr>
      <w:rFonts w:ascii="Times New Roman" w:hAnsi="Times New Roman" w:cs="Times New Roman"/>
      <w:b/>
      <w:bCs/>
      <w:i/>
      <w:iCs/>
      <w:color w:val="auto"/>
      <w:sz w:val="31"/>
      <w:szCs w:val="31"/>
    </w:rPr>
  </w:style>
  <w:style w:type="paragraph" w:customStyle="1" w:styleId="152">
    <w:name w:val="Основной текст (15)"/>
    <w:basedOn w:val="a"/>
    <w:link w:val="151"/>
    <w:uiPriority w:val="99"/>
    <w:pPr>
      <w:shd w:val="clear" w:color="auto" w:fill="FFFFFF"/>
      <w:spacing w:after="180" w:line="240" w:lineRule="atLeast"/>
    </w:pPr>
    <w:rPr>
      <w:rFonts w:ascii="Times New Roman" w:hAnsi="Times New Roman" w:cs="Times New Roman"/>
      <w:color w:val="auto"/>
      <w:sz w:val="31"/>
      <w:szCs w:val="31"/>
    </w:rPr>
  </w:style>
  <w:style w:type="paragraph" w:customStyle="1" w:styleId="135">
    <w:name w:val="Заголовок №1 (3)"/>
    <w:basedOn w:val="a"/>
    <w:link w:val="134"/>
    <w:uiPriority w:val="99"/>
    <w:pPr>
      <w:shd w:val="clear" w:color="auto" w:fill="FFFFFF"/>
      <w:spacing w:before="180" w:line="240" w:lineRule="atLeast"/>
      <w:outlineLvl w:val="0"/>
    </w:pPr>
    <w:rPr>
      <w:rFonts w:ascii="Times New Roman" w:hAnsi="Times New Roman" w:cs="Times New Roman"/>
      <w:b/>
      <w:bCs/>
      <w:color w:val="auto"/>
      <w:sz w:val="39"/>
      <w:szCs w:val="39"/>
    </w:rPr>
  </w:style>
  <w:style w:type="paragraph" w:customStyle="1" w:styleId="232">
    <w:name w:val="Заголовок №2 (3)"/>
    <w:basedOn w:val="a"/>
    <w:link w:val="231"/>
    <w:uiPriority w:val="99"/>
    <w:pPr>
      <w:shd w:val="clear" w:color="auto" w:fill="FFFFFF"/>
      <w:spacing w:after="480" w:line="240" w:lineRule="atLeast"/>
      <w:outlineLvl w:val="1"/>
    </w:pPr>
    <w:rPr>
      <w:rFonts w:ascii="Times New Roman" w:hAnsi="Times New Roman" w:cs="Times New Roman"/>
      <w:b/>
      <w:bCs/>
      <w:color w:val="auto"/>
      <w:sz w:val="31"/>
      <w:szCs w:val="31"/>
    </w:rPr>
  </w:style>
  <w:style w:type="paragraph" w:styleId="34">
    <w:name w:val="toc 3"/>
    <w:basedOn w:val="a"/>
    <w:next w:val="a"/>
    <w:link w:val="33"/>
    <w:uiPriority w:val="99"/>
    <w:pPr>
      <w:shd w:val="clear" w:color="auto" w:fill="FFFFFF"/>
      <w:spacing w:before="480" w:line="370" w:lineRule="exact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310">
    <w:name w:val="Заголовок №31"/>
    <w:basedOn w:val="a"/>
    <w:link w:val="35"/>
    <w:uiPriority w:val="99"/>
    <w:pPr>
      <w:shd w:val="clear" w:color="auto" w:fill="FFFFFF"/>
      <w:spacing w:line="370" w:lineRule="exact"/>
      <w:ind w:hanging="720"/>
      <w:outlineLvl w:val="2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161">
    <w:name w:val="Основной текст (16)1"/>
    <w:basedOn w:val="a"/>
    <w:link w:val="160"/>
    <w:uiPriority w:val="99"/>
    <w:pPr>
      <w:shd w:val="clear" w:color="auto" w:fill="FFFFFF"/>
      <w:spacing w:line="370" w:lineRule="exact"/>
      <w:ind w:hanging="720"/>
      <w:jc w:val="both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171">
    <w:name w:val="Основной текст (17)1"/>
    <w:basedOn w:val="a"/>
    <w:link w:val="170"/>
    <w:uiPriority w:val="99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313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8"/>
      <w:szCs w:val="8"/>
      <w:lang w:val="en-US" w:eastAsia="en-US"/>
    </w:rPr>
  </w:style>
  <w:style w:type="paragraph" w:customStyle="1" w:styleId="321">
    <w:name w:val="Заголовок №3 (2)"/>
    <w:basedOn w:val="a"/>
    <w:link w:val="320"/>
    <w:uiPriority w:val="99"/>
    <w:pPr>
      <w:shd w:val="clear" w:color="auto" w:fill="FFFFFF"/>
      <w:spacing w:line="370" w:lineRule="exact"/>
      <w:ind w:firstLine="540"/>
      <w:jc w:val="both"/>
      <w:outlineLvl w:val="2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paragraph" w:customStyle="1" w:styleId="2010">
    <w:name w:val="Основной текст (20)1"/>
    <w:basedOn w:val="a"/>
    <w:link w:val="20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4"/>
      <w:szCs w:val="14"/>
    </w:rPr>
  </w:style>
  <w:style w:type="paragraph" w:customStyle="1" w:styleId="181">
    <w:name w:val="Основной текст (18)1"/>
    <w:basedOn w:val="a"/>
    <w:link w:val="180"/>
    <w:uiPriority w:val="99"/>
    <w:pPr>
      <w:shd w:val="clear" w:color="auto" w:fill="FFFFFF"/>
      <w:spacing w:before="180" w:after="180" w:line="240" w:lineRule="atLeast"/>
      <w:jc w:val="center"/>
    </w:pPr>
    <w:rPr>
      <w:rFonts w:ascii="Times New Roman" w:hAnsi="Times New Roman" w:cs="Times New Roman"/>
      <w:b/>
      <w:bCs/>
      <w:color w:val="auto"/>
      <w:sz w:val="17"/>
      <w:szCs w:val="17"/>
    </w:rPr>
  </w:style>
  <w:style w:type="paragraph" w:customStyle="1" w:styleId="191">
    <w:name w:val="Основной текст (19)1"/>
    <w:basedOn w:val="a"/>
    <w:link w:val="190"/>
    <w:uiPriority w:val="99"/>
    <w:pPr>
      <w:shd w:val="clear" w:color="auto" w:fill="FFFFFF"/>
      <w:spacing w:after="120" w:line="336" w:lineRule="exac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410">
    <w:name w:val="Подпись к картинке (4)1"/>
    <w:basedOn w:val="a"/>
    <w:link w:val="4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214">
    <w:name w:val="Основной текст (21)"/>
    <w:basedOn w:val="a"/>
    <w:link w:val="213"/>
    <w:uiPriority w:val="99"/>
    <w:pPr>
      <w:shd w:val="clear" w:color="auto" w:fill="FFFFFF"/>
      <w:spacing w:before="2160" w:line="461" w:lineRule="exact"/>
      <w:ind w:hanging="440"/>
    </w:pPr>
    <w:rPr>
      <w:rFonts w:ascii="Times New Roman" w:hAnsi="Times New Roman" w:cs="Times New Roman"/>
      <w:color w:val="auto"/>
      <w:sz w:val="23"/>
      <w:szCs w:val="23"/>
    </w:rPr>
  </w:style>
  <w:style w:type="paragraph" w:styleId="ae">
    <w:name w:val="Balloon Text"/>
    <w:basedOn w:val="a"/>
    <w:link w:val="af"/>
    <w:uiPriority w:val="99"/>
    <w:semiHidden/>
    <w:unhideWhenUsed/>
    <w:rsid w:val="009316A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16A8"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F111E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111E6"/>
    <w:rPr>
      <w:rFonts w:cs="Arial Unicode MS"/>
      <w:color w:val="000000"/>
    </w:rPr>
  </w:style>
  <w:style w:type="paragraph" w:styleId="af2">
    <w:name w:val="footer"/>
    <w:basedOn w:val="a"/>
    <w:link w:val="af3"/>
    <w:uiPriority w:val="99"/>
    <w:unhideWhenUsed/>
    <w:rsid w:val="00F111E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111E6"/>
    <w:rPr>
      <w:rFonts w:cs="Arial Unicode M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1">
    <w:name w:val="Заголовок №1_"/>
    <w:basedOn w:val="a0"/>
    <w:link w:val="11"/>
    <w:uiPriority w:val="99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0">
    <w:name w:val="Заголовок №1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4">
    <w:name w:val="Колонтитул_"/>
    <w:basedOn w:val="a0"/>
    <w:link w:val="a5"/>
    <w:uiPriority w:val="99"/>
    <w:locked/>
    <w:rPr>
      <w:rFonts w:ascii="Times New Roman" w:hAnsi="Times New Roman" w:cs="Times New Roman"/>
      <w:sz w:val="20"/>
      <w:szCs w:val="20"/>
    </w:rPr>
  </w:style>
  <w:style w:type="character" w:customStyle="1" w:styleId="9">
    <w:name w:val="Колонтитул + 9"/>
    <w:aliases w:val="5 pt"/>
    <w:basedOn w:val="a4"/>
    <w:uiPriority w:val="99"/>
    <w:rPr>
      <w:rFonts w:ascii="Times New Roman" w:hAnsi="Times New Roman" w:cs="Times New Roman"/>
      <w:spacing w:val="0"/>
      <w:sz w:val="19"/>
      <w:szCs w:val="19"/>
    </w:rPr>
  </w:style>
  <w:style w:type="character" w:customStyle="1" w:styleId="2">
    <w:name w:val="Заголовок №2_"/>
    <w:basedOn w:val="a0"/>
    <w:link w:val="21"/>
    <w:uiPriority w:val="99"/>
    <w:locked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0">
    <w:name w:val="Заголовок №2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2">
    <w:name w:val="Основной текст Знак1"/>
    <w:basedOn w:val="a0"/>
    <w:link w:val="a6"/>
    <w:uiPriority w:val="99"/>
    <w:locked/>
    <w:rPr>
      <w:rFonts w:ascii="Times New Roman" w:hAnsi="Times New Roman" w:cs="Times New Roman"/>
      <w:spacing w:val="0"/>
      <w:sz w:val="21"/>
      <w:szCs w:val="21"/>
    </w:rPr>
  </w:style>
  <w:style w:type="character" w:customStyle="1" w:styleId="a7">
    <w:name w:val="Основной текст + Полужирный"/>
    <w:aliases w:val="Курсив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paragraph" w:styleId="a6">
    <w:name w:val="Body Text"/>
    <w:basedOn w:val="a"/>
    <w:link w:val="12"/>
    <w:uiPriority w:val="99"/>
    <w:pPr>
      <w:shd w:val="clear" w:color="auto" w:fill="FFFFFF"/>
      <w:spacing w:line="254" w:lineRule="exact"/>
      <w:ind w:hanging="360"/>
      <w:jc w:val="both"/>
    </w:pPr>
    <w:rPr>
      <w:rFonts w:ascii="Times New Roman" w:hAnsi="Times New Roman" w:cs="Times New Roman"/>
      <w:color w:val="auto"/>
      <w:sz w:val="21"/>
      <w:szCs w:val="21"/>
    </w:rPr>
  </w:style>
  <w:style w:type="character" w:customStyle="1" w:styleId="a8">
    <w:name w:val="Основной текст Знак"/>
    <w:basedOn w:val="a0"/>
    <w:uiPriority w:val="99"/>
    <w:semiHidden/>
    <w:rPr>
      <w:rFonts w:cs="Arial Unicode MS"/>
      <w:color w:val="000000"/>
    </w:rPr>
  </w:style>
  <w:style w:type="character" w:customStyle="1" w:styleId="22">
    <w:name w:val="Основной текст Знак2"/>
    <w:basedOn w:val="a0"/>
    <w:uiPriority w:val="99"/>
    <w:semiHidden/>
    <w:rPr>
      <w:rFonts w:cs="Arial Unicode MS"/>
      <w:color w:val="000000"/>
    </w:rPr>
  </w:style>
  <w:style w:type="character" w:customStyle="1" w:styleId="29">
    <w:name w:val="Заголовок №29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210">
    <w:name w:val="Основной текст + Полужирный21"/>
    <w:aliases w:val="Курсив20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5">
    <w:name w:val="Заголовок №15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9">
    <w:name w:val="Подпись к таблице_"/>
    <w:basedOn w:val="a0"/>
    <w:link w:val="13"/>
    <w:uiPriority w:val="99"/>
    <w:locked/>
    <w:rPr>
      <w:rFonts w:ascii="Times New Roman" w:hAnsi="Times New Roman" w:cs="Times New Roman"/>
      <w:spacing w:val="0"/>
      <w:sz w:val="21"/>
      <w:szCs w:val="21"/>
    </w:rPr>
  </w:style>
  <w:style w:type="character" w:customStyle="1" w:styleId="aa">
    <w:name w:val="Подпись к таблице"/>
    <w:basedOn w:val="a9"/>
    <w:uiPriority w:val="99"/>
    <w:rPr>
      <w:rFonts w:ascii="Times New Roman" w:hAnsi="Times New Roman" w:cs="Times New Roman"/>
      <w:spacing w:val="0"/>
      <w:sz w:val="21"/>
      <w:szCs w:val="21"/>
      <w:u w:val="single"/>
    </w:rPr>
  </w:style>
  <w:style w:type="character" w:customStyle="1" w:styleId="23">
    <w:name w:val="Основной текст (2)_"/>
    <w:basedOn w:val="a0"/>
    <w:link w:val="211"/>
    <w:uiPriority w:val="99"/>
    <w:locked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3">
    <w:name w:val="Основной текст (3)_"/>
    <w:basedOn w:val="a0"/>
    <w:link w:val="31"/>
    <w:uiPriority w:val="99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24">
    <w:name w:val="Основной текст (2)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200">
    <w:name w:val="Основной текст + Полужирный20"/>
    <w:aliases w:val="Курсив19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4">
    <w:name w:val="Основной текст (4)_"/>
    <w:basedOn w:val="a0"/>
    <w:link w:val="40"/>
    <w:uiPriority w:val="99"/>
    <w:locked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9">
    <w:name w:val="Основной текст + Полужирный19"/>
    <w:aliases w:val="Курсив18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8">
    <w:name w:val="Заголовок №28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4">
    <w:name w:val="Заголовок №14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8">
    <w:name w:val="Основной текст + Полужирный18"/>
    <w:aliases w:val="Курсив17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7">
    <w:name w:val="Заголовок №27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7">
    <w:name w:val="Основной текст + Полужирный17"/>
    <w:basedOn w:val="12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ab">
    <w:name w:val="Основной текст + Курсив"/>
    <w:basedOn w:val="12"/>
    <w:uiPriority w:val="99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16">
    <w:name w:val="Основной текст + Полужирный16"/>
    <w:aliases w:val="Курсив16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90">
    <w:name w:val="Основной текст (2)9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50">
    <w:name w:val="Основной текст + Полужирный15"/>
    <w:basedOn w:val="12"/>
    <w:uiPriority w:val="99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140">
    <w:name w:val="Основной текст + Полужирный14"/>
    <w:aliases w:val="Курсив15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30">
    <w:name w:val="Основной текст + Полужирный13"/>
    <w:aliases w:val="Курсив14"/>
    <w:basedOn w:val="12"/>
    <w:uiPriority w:val="99"/>
    <w:rPr>
      <w:rFonts w:ascii="Times New Roman" w:hAnsi="Times New Roman" w:cs="Times New Roman"/>
      <w:b/>
      <w:bCs/>
      <w:i/>
      <w:iCs/>
      <w:noProof/>
      <w:spacing w:val="0"/>
      <w:sz w:val="21"/>
      <w:szCs w:val="21"/>
    </w:rPr>
  </w:style>
  <w:style w:type="character" w:customStyle="1" w:styleId="120">
    <w:name w:val="Основной текст + Полужирный12"/>
    <w:basedOn w:val="12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5">
    <w:name w:val="Основной текст (5)_"/>
    <w:basedOn w:val="a0"/>
    <w:link w:val="51"/>
    <w:uiPriority w:val="99"/>
    <w:locked/>
    <w:rPr>
      <w:rFonts w:ascii="Microsoft Sans Serif" w:hAnsi="Microsoft Sans Serif" w:cs="Microsoft Sans Serif"/>
      <w:b/>
      <w:bCs/>
      <w:spacing w:val="0"/>
      <w:sz w:val="22"/>
      <w:szCs w:val="22"/>
    </w:rPr>
  </w:style>
  <w:style w:type="character" w:customStyle="1" w:styleId="50">
    <w:name w:val="Основной текст (5)"/>
    <w:basedOn w:val="5"/>
    <w:uiPriority w:val="99"/>
    <w:rPr>
      <w:rFonts w:ascii="Microsoft Sans Serif" w:hAnsi="Microsoft Sans Serif" w:cs="Microsoft Sans Serif"/>
      <w:b/>
      <w:bCs/>
      <w:spacing w:val="0"/>
      <w:sz w:val="22"/>
      <w:szCs w:val="22"/>
    </w:rPr>
  </w:style>
  <w:style w:type="character" w:customStyle="1" w:styleId="512">
    <w:name w:val="Основной текст (5)12"/>
    <w:basedOn w:val="5"/>
    <w:uiPriority w:val="99"/>
    <w:rPr>
      <w:rFonts w:ascii="Microsoft Sans Serif" w:hAnsi="Microsoft Sans Serif" w:cs="Microsoft Sans Serif"/>
      <w:b/>
      <w:bCs/>
      <w:spacing w:val="0"/>
      <w:sz w:val="22"/>
      <w:szCs w:val="22"/>
    </w:rPr>
  </w:style>
  <w:style w:type="character" w:customStyle="1" w:styleId="511">
    <w:name w:val="Основной текст (5)11"/>
    <w:basedOn w:val="5"/>
    <w:uiPriority w:val="99"/>
    <w:rPr>
      <w:rFonts w:ascii="Microsoft Sans Serif" w:hAnsi="Microsoft Sans Serif" w:cs="Microsoft Sans Serif"/>
      <w:b/>
      <w:bCs/>
      <w:spacing w:val="0"/>
      <w:sz w:val="22"/>
      <w:szCs w:val="22"/>
    </w:rPr>
  </w:style>
  <w:style w:type="character" w:customStyle="1" w:styleId="510">
    <w:name w:val="Основной текст (5)10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9">
    <w:name w:val="Основной текст (5)9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30">
    <w:name w:val="Основной текст (3)"/>
    <w:basedOn w:val="3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6">
    <w:name w:val="Основной текст (6)_"/>
    <w:basedOn w:val="a0"/>
    <w:link w:val="61"/>
    <w:uiPriority w:val="99"/>
    <w:locked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60">
    <w:name w:val="Основной текст (6)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58">
    <w:name w:val="Основной текст (5)8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7">
    <w:name w:val="Основной текст (5)7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6">
    <w:name w:val="Основной текст (5)6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5">
    <w:name w:val="Основной текст (5)5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4">
    <w:name w:val="Основной текст (5)4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3">
    <w:name w:val="Основной текст (5)3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52">
    <w:name w:val="Основной текст (5)2"/>
    <w:basedOn w:val="5"/>
    <w:uiPriority w:val="99"/>
    <w:rPr>
      <w:rFonts w:ascii="Microsoft Sans Serif" w:hAnsi="Microsoft Sans Serif" w:cs="Microsoft Sans Serif"/>
      <w:b/>
      <w:bCs/>
      <w:noProof/>
      <w:spacing w:val="0"/>
      <w:sz w:val="22"/>
      <w:szCs w:val="22"/>
    </w:rPr>
  </w:style>
  <w:style w:type="character" w:customStyle="1" w:styleId="26">
    <w:name w:val="Заголовок №26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10">
    <w:name w:val="Основной текст + Полужирный11"/>
    <w:aliases w:val="Курсив13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  <w:u w:val="single"/>
    </w:rPr>
  </w:style>
  <w:style w:type="character" w:customStyle="1" w:styleId="100">
    <w:name w:val="Основной текст + Полужирный10"/>
    <w:aliases w:val="Курсив12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31">
    <w:name w:val="Заголовок №13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5">
    <w:name w:val="Подпись к картинке (2)_"/>
    <w:basedOn w:val="a0"/>
    <w:link w:val="212"/>
    <w:uiPriority w:val="99"/>
    <w:locked/>
    <w:rPr>
      <w:rFonts w:ascii="Microsoft Sans Serif" w:hAnsi="Microsoft Sans Serif" w:cs="Microsoft Sans Serif"/>
      <w:spacing w:val="0"/>
      <w:sz w:val="18"/>
      <w:szCs w:val="18"/>
    </w:rPr>
  </w:style>
  <w:style w:type="character" w:customStyle="1" w:styleId="2a">
    <w:name w:val="Подпись к картинке (2)"/>
    <w:basedOn w:val="25"/>
    <w:uiPriority w:val="99"/>
    <w:rPr>
      <w:rFonts w:ascii="Microsoft Sans Serif" w:hAnsi="Microsoft Sans Serif" w:cs="Microsoft Sans Serif"/>
      <w:spacing w:val="0"/>
      <w:sz w:val="18"/>
      <w:szCs w:val="18"/>
    </w:rPr>
  </w:style>
  <w:style w:type="character" w:customStyle="1" w:styleId="ac">
    <w:name w:val="Подпись к картинке_"/>
    <w:basedOn w:val="a0"/>
    <w:link w:val="1a"/>
    <w:uiPriority w:val="99"/>
    <w:locked/>
    <w:rPr>
      <w:rFonts w:ascii="Microsoft Sans Serif" w:hAnsi="Microsoft Sans Serif" w:cs="Microsoft Sans Serif"/>
      <w:spacing w:val="0"/>
      <w:sz w:val="16"/>
      <w:szCs w:val="16"/>
    </w:rPr>
  </w:style>
  <w:style w:type="character" w:customStyle="1" w:styleId="ad">
    <w:name w:val="Подпись к картинке"/>
    <w:basedOn w:val="ac"/>
    <w:uiPriority w:val="99"/>
    <w:rPr>
      <w:rFonts w:ascii="Microsoft Sans Serif" w:hAnsi="Microsoft Sans Serif" w:cs="Microsoft Sans Serif"/>
      <w:spacing w:val="0"/>
      <w:sz w:val="16"/>
      <w:szCs w:val="16"/>
    </w:rPr>
  </w:style>
  <w:style w:type="character" w:customStyle="1" w:styleId="2b">
    <w:name w:val="Подпись к картинке2"/>
    <w:basedOn w:val="ac"/>
    <w:uiPriority w:val="99"/>
    <w:rPr>
      <w:rFonts w:ascii="Microsoft Sans Serif" w:hAnsi="Microsoft Sans Serif" w:cs="Microsoft Sans Serif"/>
      <w:noProof/>
      <w:spacing w:val="0"/>
      <w:sz w:val="16"/>
      <w:szCs w:val="16"/>
    </w:rPr>
  </w:style>
  <w:style w:type="character" w:customStyle="1" w:styleId="90">
    <w:name w:val="Основной текст + Полужирный9"/>
    <w:aliases w:val="Курсив11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50">
    <w:name w:val="Заголовок №25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280">
    <w:name w:val="Основной текст (2)8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8">
    <w:name w:val="Основной текст + Полужирный8"/>
    <w:aliases w:val="Курсив10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67">
    <w:name w:val="Основной текст (6)7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7">
    <w:name w:val="Основной текст (7)_"/>
    <w:basedOn w:val="a0"/>
    <w:link w:val="71"/>
    <w:locked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70">
    <w:name w:val="Основной текст (7)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78">
    <w:name w:val="Основной текст (7)8"/>
    <w:basedOn w:val="7"/>
    <w:uiPriority w:val="99"/>
    <w:rPr>
      <w:rFonts w:ascii="Microsoft Sans Serif" w:hAnsi="Microsoft Sans Serif" w:cs="Microsoft Sans Serif"/>
      <w:b/>
      <w:bCs/>
      <w:noProof/>
      <w:spacing w:val="0"/>
      <w:sz w:val="14"/>
      <w:szCs w:val="14"/>
    </w:rPr>
  </w:style>
  <w:style w:type="character" w:customStyle="1" w:styleId="77">
    <w:name w:val="Основной текст (7)7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80">
    <w:name w:val="Основной текст (8)_"/>
    <w:basedOn w:val="a0"/>
    <w:link w:val="81"/>
    <w:uiPriority w:val="99"/>
    <w:locked/>
    <w:rPr>
      <w:rFonts w:ascii="Microsoft Sans Serif" w:hAnsi="Microsoft Sans Serif" w:cs="Microsoft Sans Serif"/>
      <w:spacing w:val="0"/>
      <w:sz w:val="14"/>
      <w:szCs w:val="14"/>
    </w:rPr>
  </w:style>
  <w:style w:type="character" w:customStyle="1" w:styleId="82">
    <w:name w:val="Основной текст (8)"/>
    <w:basedOn w:val="80"/>
    <w:uiPriority w:val="99"/>
    <w:rPr>
      <w:rFonts w:ascii="Microsoft Sans Serif" w:hAnsi="Microsoft Sans Serif" w:cs="Microsoft Sans Serif"/>
      <w:spacing w:val="0"/>
      <w:sz w:val="14"/>
      <w:szCs w:val="14"/>
    </w:rPr>
  </w:style>
  <w:style w:type="character" w:customStyle="1" w:styleId="8TimesNewRoman">
    <w:name w:val="Основной текст (8) + Times New Roman"/>
    <w:aliases w:val="7,5 pt6,Курсив9"/>
    <w:basedOn w:val="80"/>
    <w:uiPriority w:val="99"/>
    <w:rPr>
      <w:rFonts w:ascii="Times New Roman" w:hAnsi="Times New Roman" w:cs="Times New Roman"/>
      <w:i/>
      <w:iCs/>
      <w:spacing w:val="0"/>
      <w:sz w:val="15"/>
      <w:szCs w:val="15"/>
    </w:rPr>
  </w:style>
  <w:style w:type="character" w:customStyle="1" w:styleId="8TimesNewRoman1">
    <w:name w:val="Основной текст (8) + Times New Roman1"/>
    <w:aliases w:val="71,5 pt5,Курсив8"/>
    <w:basedOn w:val="80"/>
    <w:uiPriority w:val="99"/>
    <w:rPr>
      <w:rFonts w:ascii="Times New Roman" w:hAnsi="Times New Roman" w:cs="Times New Roman"/>
      <w:i/>
      <w:iCs/>
      <w:spacing w:val="0"/>
      <w:sz w:val="15"/>
      <w:szCs w:val="15"/>
    </w:rPr>
  </w:style>
  <w:style w:type="character" w:customStyle="1" w:styleId="83">
    <w:name w:val="Основной текст (8)3"/>
    <w:basedOn w:val="80"/>
    <w:uiPriority w:val="99"/>
    <w:rPr>
      <w:rFonts w:ascii="Microsoft Sans Serif" w:hAnsi="Microsoft Sans Serif" w:cs="Microsoft Sans Serif"/>
      <w:spacing w:val="0"/>
      <w:sz w:val="14"/>
      <w:szCs w:val="14"/>
    </w:rPr>
  </w:style>
  <w:style w:type="character" w:customStyle="1" w:styleId="820">
    <w:name w:val="Основной текст (8)2"/>
    <w:basedOn w:val="80"/>
    <w:uiPriority w:val="99"/>
    <w:rPr>
      <w:rFonts w:ascii="Microsoft Sans Serif" w:hAnsi="Microsoft Sans Serif" w:cs="Microsoft Sans Serif"/>
      <w:spacing w:val="0"/>
      <w:sz w:val="14"/>
      <w:szCs w:val="14"/>
      <w:u w:val="single"/>
    </w:rPr>
  </w:style>
  <w:style w:type="character" w:customStyle="1" w:styleId="76">
    <w:name w:val="Основной текст (7)6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75">
    <w:name w:val="Основной текст (7)5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  <w:lang w:val="en-US" w:eastAsia="en-US"/>
    </w:rPr>
  </w:style>
  <w:style w:type="character" w:customStyle="1" w:styleId="66">
    <w:name w:val="Основной текст (6)6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121">
    <w:name w:val="Заголовок №1 (2)_"/>
    <w:basedOn w:val="a0"/>
    <w:link w:val="122"/>
    <w:uiPriority w:val="99"/>
    <w:locked/>
    <w:rPr>
      <w:rFonts w:ascii="Microsoft Sans Serif" w:hAnsi="Microsoft Sans Serif" w:cs="Microsoft Sans Serif"/>
      <w:b/>
      <w:bCs/>
      <w:spacing w:val="0"/>
      <w:sz w:val="24"/>
      <w:szCs w:val="24"/>
    </w:rPr>
  </w:style>
  <w:style w:type="character" w:customStyle="1" w:styleId="240">
    <w:name w:val="Заголовок №24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72">
    <w:name w:val="Основной текст + Полужирный7"/>
    <w:aliases w:val="Курсив7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23">
    <w:name w:val="Заголовок №12"/>
    <w:basedOn w:val="1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62">
    <w:name w:val="Основной текст + Полужирный6"/>
    <w:aliases w:val="Курсив6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30">
    <w:name w:val="Заголовок №23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74">
    <w:name w:val="Основной текст (7)4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270">
    <w:name w:val="Основной текст (2)7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91">
    <w:name w:val="Основной текст (9)_"/>
    <w:basedOn w:val="a0"/>
    <w:link w:val="92"/>
    <w:uiPriority w:val="99"/>
    <w:locked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93">
    <w:name w:val="Основной текст (9) + Не курсив"/>
    <w:basedOn w:val="91"/>
    <w:uiPriority w:val="99"/>
    <w:rPr>
      <w:rFonts w:ascii="Times New Roman" w:hAnsi="Times New Roman" w:cs="Times New Roman"/>
      <w:i w:val="0"/>
      <w:iCs w:val="0"/>
      <w:spacing w:val="0"/>
      <w:sz w:val="21"/>
      <w:szCs w:val="21"/>
    </w:rPr>
  </w:style>
  <w:style w:type="character" w:customStyle="1" w:styleId="5a">
    <w:name w:val="Основной текст + Полужирный5"/>
    <w:basedOn w:val="1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41">
    <w:name w:val="Основной текст + Полужирный4"/>
    <w:aliases w:val="Курсив5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1b">
    <w:name w:val="Основной текст + Курсив1"/>
    <w:basedOn w:val="12"/>
    <w:uiPriority w:val="99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101">
    <w:name w:val="Основной текст (10)_"/>
    <w:basedOn w:val="a0"/>
    <w:link w:val="1010"/>
    <w:uiPriority w:val="99"/>
    <w:locked/>
    <w:rPr>
      <w:rFonts w:ascii="Times New Roman" w:hAnsi="Times New Roman" w:cs="Times New Roman"/>
      <w:sz w:val="15"/>
      <w:szCs w:val="15"/>
    </w:rPr>
  </w:style>
  <w:style w:type="character" w:customStyle="1" w:styleId="102">
    <w:name w:val="Основной текст (10)"/>
    <w:basedOn w:val="101"/>
    <w:uiPriority w:val="99"/>
    <w:rPr>
      <w:rFonts w:ascii="Times New Roman" w:hAnsi="Times New Roman" w:cs="Times New Roman"/>
      <w:sz w:val="15"/>
      <w:szCs w:val="15"/>
    </w:rPr>
  </w:style>
  <w:style w:type="character" w:customStyle="1" w:styleId="103">
    <w:name w:val="Основной текст (10)3"/>
    <w:basedOn w:val="101"/>
    <w:uiPriority w:val="99"/>
    <w:rPr>
      <w:rFonts w:ascii="Times New Roman" w:hAnsi="Times New Roman" w:cs="Times New Roman"/>
      <w:noProof/>
      <w:sz w:val="15"/>
      <w:szCs w:val="15"/>
    </w:rPr>
  </w:style>
  <w:style w:type="character" w:customStyle="1" w:styleId="111">
    <w:name w:val="Основной текст (11)_"/>
    <w:basedOn w:val="a0"/>
    <w:link w:val="1110"/>
    <w:uiPriority w:val="99"/>
    <w:locked/>
    <w:rPr>
      <w:rFonts w:ascii="Consolas" w:hAnsi="Consolas" w:cs="Consolas"/>
      <w:b/>
      <w:bCs/>
      <w:noProof/>
      <w:sz w:val="58"/>
      <w:szCs w:val="58"/>
    </w:rPr>
  </w:style>
  <w:style w:type="character" w:customStyle="1" w:styleId="112">
    <w:name w:val="Основной текст (11)"/>
    <w:basedOn w:val="111"/>
    <w:uiPriority w:val="99"/>
    <w:rPr>
      <w:rFonts w:ascii="Consolas" w:hAnsi="Consolas" w:cs="Consolas"/>
      <w:b/>
      <w:bCs/>
      <w:noProof/>
      <w:sz w:val="58"/>
      <w:szCs w:val="58"/>
    </w:rPr>
  </w:style>
  <w:style w:type="character" w:customStyle="1" w:styleId="1020">
    <w:name w:val="Основной текст (10)2"/>
    <w:basedOn w:val="101"/>
    <w:uiPriority w:val="99"/>
    <w:rPr>
      <w:rFonts w:ascii="Times New Roman" w:hAnsi="Times New Roman" w:cs="Times New Roman"/>
      <w:noProof/>
      <w:sz w:val="15"/>
      <w:szCs w:val="15"/>
    </w:rPr>
  </w:style>
  <w:style w:type="character" w:customStyle="1" w:styleId="65">
    <w:name w:val="Основной текст (6)5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132">
    <w:name w:val="Основной текст (13)_"/>
    <w:basedOn w:val="a0"/>
    <w:link w:val="1310"/>
    <w:uiPriority w:val="99"/>
    <w:locked/>
    <w:rPr>
      <w:rFonts w:ascii="Times New Roman" w:hAnsi="Times New Roman" w:cs="Times New Roman"/>
      <w:i/>
      <w:iCs/>
      <w:spacing w:val="-60"/>
      <w:sz w:val="61"/>
      <w:szCs w:val="61"/>
    </w:rPr>
  </w:style>
  <w:style w:type="character" w:customStyle="1" w:styleId="133">
    <w:name w:val="Основной текст (13)"/>
    <w:basedOn w:val="132"/>
    <w:uiPriority w:val="99"/>
    <w:rPr>
      <w:rFonts w:ascii="Times New Roman" w:hAnsi="Times New Roman" w:cs="Times New Roman"/>
      <w:i/>
      <w:iCs/>
      <w:spacing w:val="-60"/>
      <w:sz w:val="61"/>
      <w:szCs w:val="61"/>
    </w:rPr>
  </w:style>
  <w:style w:type="character" w:customStyle="1" w:styleId="220">
    <w:name w:val="Заголовок №2 (2)_"/>
    <w:basedOn w:val="a0"/>
    <w:link w:val="221"/>
    <w:uiPriority w:val="99"/>
    <w:locked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222">
    <w:name w:val="Заголовок №2 (2)"/>
    <w:basedOn w:val="220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73">
    <w:name w:val="Основной текст (7)3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124">
    <w:name w:val="Основной текст (12)_"/>
    <w:basedOn w:val="a0"/>
    <w:link w:val="1210"/>
    <w:uiPriority w:val="99"/>
    <w:locked/>
    <w:rPr>
      <w:rFonts w:ascii="Times New Roman" w:hAnsi="Times New Roman" w:cs="Times New Roman"/>
      <w:noProof/>
      <w:sz w:val="120"/>
      <w:szCs w:val="120"/>
    </w:rPr>
  </w:style>
  <w:style w:type="character" w:customStyle="1" w:styleId="125">
    <w:name w:val="Основной текст (12)"/>
    <w:basedOn w:val="124"/>
    <w:uiPriority w:val="99"/>
    <w:rPr>
      <w:rFonts w:ascii="Times New Roman" w:hAnsi="Times New Roman" w:cs="Times New Roman"/>
      <w:noProof/>
      <w:sz w:val="120"/>
      <w:szCs w:val="120"/>
    </w:rPr>
  </w:style>
  <w:style w:type="character" w:customStyle="1" w:styleId="720">
    <w:name w:val="Основной текст (7)2"/>
    <w:basedOn w:val="7"/>
    <w:uiPriority w:val="99"/>
    <w:rPr>
      <w:rFonts w:ascii="Microsoft Sans Serif" w:hAnsi="Microsoft Sans Serif" w:cs="Microsoft Sans Serif"/>
      <w:b/>
      <w:bCs/>
      <w:spacing w:val="0"/>
      <w:sz w:val="14"/>
      <w:szCs w:val="14"/>
    </w:rPr>
  </w:style>
  <w:style w:type="character" w:customStyle="1" w:styleId="32">
    <w:name w:val="Основной текст + Полужирный3"/>
    <w:aliases w:val="Курсив4"/>
    <w:basedOn w:val="12"/>
    <w:uiPriority w:val="99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223">
    <w:name w:val="Заголовок №22"/>
    <w:basedOn w:val="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2c">
    <w:name w:val="Основной текст + Полужирный2"/>
    <w:basedOn w:val="12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1c">
    <w:name w:val="Основной текст + Полужирный1"/>
    <w:basedOn w:val="12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</w:rPr>
  </w:style>
  <w:style w:type="character" w:customStyle="1" w:styleId="141">
    <w:name w:val="Основной текст (14)_"/>
    <w:basedOn w:val="a0"/>
    <w:link w:val="1410"/>
    <w:uiPriority w:val="99"/>
    <w:locked/>
    <w:rPr>
      <w:rFonts w:ascii="Times New Roman" w:hAnsi="Times New Roman" w:cs="Times New Roman"/>
      <w:b/>
      <w:bCs/>
      <w:i/>
      <w:iCs/>
      <w:spacing w:val="0"/>
      <w:sz w:val="31"/>
      <w:szCs w:val="31"/>
    </w:rPr>
  </w:style>
  <w:style w:type="character" w:customStyle="1" w:styleId="142">
    <w:name w:val="Основной текст (14)"/>
    <w:basedOn w:val="141"/>
    <w:uiPriority w:val="99"/>
    <w:rPr>
      <w:rFonts w:ascii="Times New Roman" w:hAnsi="Times New Roman" w:cs="Times New Roman"/>
      <w:b/>
      <w:bCs/>
      <w:i/>
      <w:iCs/>
      <w:spacing w:val="0"/>
      <w:sz w:val="31"/>
      <w:szCs w:val="31"/>
    </w:rPr>
  </w:style>
  <w:style w:type="character" w:customStyle="1" w:styleId="1420">
    <w:name w:val="Основной текст (14)2"/>
    <w:basedOn w:val="141"/>
    <w:uiPriority w:val="99"/>
    <w:rPr>
      <w:rFonts w:ascii="Times New Roman" w:hAnsi="Times New Roman" w:cs="Times New Roman"/>
      <w:b/>
      <w:bCs/>
      <w:i/>
      <w:iCs/>
      <w:noProof/>
      <w:spacing w:val="0"/>
      <w:sz w:val="31"/>
      <w:szCs w:val="31"/>
    </w:rPr>
  </w:style>
  <w:style w:type="character" w:customStyle="1" w:styleId="151">
    <w:name w:val="Основной текст (15)_"/>
    <w:basedOn w:val="a0"/>
    <w:link w:val="152"/>
    <w:uiPriority w:val="99"/>
    <w:locked/>
    <w:rPr>
      <w:rFonts w:ascii="Times New Roman" w:hAnsi="Times New Roman" w:cs="Times New Roman"/>
      <w:spacing w:val="0"/>
      <w:sz w:val="31"/>
      <w:szCs w:val="31"/>
    </w:rPr>
  </w:style>
  <w:style w:type="character" w:customStyle="1" w:styleId="134">
    <w:name w:val="Заголовок №1 (3)_"/>
    <w:basedOn w:val="a0"/>
    <w:link w:val="135"/>
    <w:uiPriority w:val="99"/>
    <w:locked/>
    <w:rPr>
      <w:rFonts w:ascii="Times New Roman" w:hAnsi="Times New Roman" w:cs="Times New Roman"/>
      <w:b/>
      <w:bCs/>
      <w:spacing w:val="0"/>
      <w:sz w:val="39"/>
      <w:szCs w:val="39"/>
    </w:rPr>
  </w:style>
  <w:style w:type="character" w:customStyle="1" w:styleId="231">
    <w:name w:val="Заголовок №2 (3)_"/>
    <w:basedOn w:val="a0"/>
    <w:link w:val="232"/>
    <w:uiPriority w:val="99"/>
    <w:locked/>
    <w:rPr>
      <w:rFonts w:ascii="Times New Roman" w:hAnsi="Times New Roman" w:cs="Times New Roman"/>
      <w:b/>
      <w:bCs/>
      <w:spacing w:val="0"/>
      <w:sz w:val="31"/>
      <w:szCs w:val="31"/>
    </w:rPr>
  </w:style>
  <w:style w:type="character" w:customStyle="1" w:styleId="33">
    <w:name w:val="Оглавление 3 Знак"/>
    <w:basedOn w:val="a0"/>
    <w:link w:val="34"/>
    <w:uiPriority w:val="99"/>
    <w:locked/>
    <w:rPr>
      <w:rFonts w:ascii="Times New Roman" w:hAnsi="Times New Roman" w:cs="Times New Roman"/>
      <w:spacing w:val="0"/>
      <w:sz w:val="27"/>
      <w:szCs w:val="27"/>
    </w:rPr>
  </w:style>
  <w:style w:type="character" w:customStyle="1" w:styleId="35">
    <w:name w:val="Заголовок №3_"/>
    <w:basedOn w:val="a0"/>
    <w:link w:val="310"/>
    <w:uiPriority w:val="99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6">
    <w:name w:val="Заголовок №3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910">
    <w:name w:val="Колонтитул + 91"/>
    <w:aliases w:val="5 pt4"/>
    <w:basedOn w:val="a4"/>
    <w:uiPriority w:val="99"/>
    <w:rPr>
      <w:rFonts w:ascii="Times New Roman" w:hAnsi="Times New Roman" w:cs="Times New Roman"/>
      <w:noProof/>
      <w:spacing w:val="0"/>
      <w:sz w:val="19"/>
      <w:szCs w:val="19"/>
    </w:rPr>
  </w:style>
  <w:style w:type="character" w:customStyle="1" w:styleId="160">
    <w:name w:val="Основной текст (16)_"/>
    <w:basedOn w:val="a0"/>
    <w:link w:val="161"/>
    <w:uiPriority w:val="99"/>
    <w:locked/>
    <w:rPr>
      <w:rFonts w:ascii="Times New Roman" w:hAnsi="Times New Roman" w:cs="Times New Roman"/>
      <w:spacing w:val="0"/>
      <w:sz w:val="27"/>
      <w:szCs w:val="27"/>
    </w:rPr>
  </w:style>
  <w:style w:type="character" w:customStyle="1" w:styleId="162">
    <w:name w:val="Основной текст (16) + Курсив"/>
    <w:basedOn w:val="160"/>
    <w:uiPriority w:val="99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312">
    <w:name w:val="Заголовок №312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11">
    <w:name w:val="Заголовок №311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70">
    <w:name w:val="Основной текст (17)_"/>
    <w:basedOn w:val="a0"/>
    <w:link w:val="171"/>
    <w:uiPriority w:val="99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72">
    <w:name w:val="Основной текст (17)"/>
    <w:basedOn w:val="170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3">
    <w:name w:val="Основной текст (16) + Полужирный"/>
    <w:basedOn w:val="160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7">
    <w:name w:val="Подпись к картинке (3)_"/>
    <w:basedOn w:val="a0"/>
    <w:link w:val="313"/>
    <w:uiPriority w:val="99"/>
    <w:locked/>
    <w:rPr>
      <w:rFonts w:ascii="Microsoft Sans Serif" w:hAnsi="Microsoft Sans Serif" w:cs="Microsoft Sans Serif"/>
      <w:spacing w:val="0"/>
      <w:sz w:val="8"/>
      <w:szCs w:val="8"/>
      <w:lang w:val="en-US" w:eastAsia="en-US"/>
    </w:rPr>
  </w:style>
  <w:style w:type="character" w:customStyle="1" w:styleId="38">
    <w:name w:val="Подпись к картинке (3)"/>
    <w:basedOn w:val="37"/>
    <w:uiPriority w:val="99"/>
    <w:rPr>
      <w:rFonts w:ascii="Microsoft Sans Serif" w:hAnsi="Microsoft Sans Serif" w:cs="Microsoft Sans Serif"/>
      <w:spacing w:val="0"/>
      <w:sz w:val="8"/>
      <w:szCs w:val="8"/>
      <w:lang w:val="en-US" w:eastAsia="en-US"/>
    </w:rPr>
  </w:style>
  <w:style w:type="character" w:customStyle="1" w:styleId="3100">
    <w:name w:val="Заголовок №310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4">
    <w:name w:val="Основной текст (16)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1611">
    <w:name w:val="Основной текст (16)11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320">
    <w:name w:val="Заголовок №3 (2)_"/>
    <w:basedOn w:val="a0"/>
    <w:link w:val="321"/>
    <w:uiPriority w:val="99"/>
    <w:locked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166">
    <w:name w:val="Основной текст (16) + Полужирный6"/>
    <w:aliases w:val="Курсив3"/>
    <w:basedOn w:val="160"/>
    <w:uiPriority w:val="99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1610">
    <w:name w:val="Основной текст (16)10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165">
    <w:name w:val="Основной текст (16) + Полужирный5"/>
    <w:basedOn w:val="160"/>
    <w:uiPriority w:val="99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character" w:customStyle="1" w:styleId="1640">
    <w:name w:val="Основной текст (16) + Полужирный4"/>
    <w:basedOn w:val="160"/>
    <w:uiPriority w:val="99"/>
    <w:rPr>
      <w:rFonts w:ascii="Times New Roman" w:hAnsi="Times New Roman" w:cs="Times New Roman"/>
      <w:b/>
      <w:bCs/>
      <w:spacing w:val="0"/>
      <w:sz w:val="27"/>
      <w:szCs w:val="27"/>
      <w:u w:val="single"/>
      <w:lang w:val="en-US" w:eastAsia="en-US"/>
    </w:rPr>
  </w:style>
  <w:style w:type="character" w:customStyle="1" w:styleId="169">
    <w:name w:val="Основной текст (16)9"/>
    <w:basedOn w:val="160"/>
    <w:uiPriority w:val="99"/>
    <w:rPr>
      <w:rFonts w:ascii="Times New Roman" w:hAnsi="Times New Roman" w:cs="Times New Roman"/>
      <w:noProof/>
      <w:spacing w:val="0"/>
      <w:sz w:val="27"/>
      <w:szCs w:val="27"/>
    </w:rPr>
  </w:style>
  <w:style w:type="character" w:customStyle="1" w:styleId="16110">
    <w:name w:val="Основной текст (16) + 11"/>
    <w:aliases w:val="5 pt3"/>
    <w:basedOn w:val="160"/>
    <w:uiPriority w:val="99"/>
    <w:rPr>
      <w:rFonts w:ascii="Times New Roman" w:hAnsi="Times New Roman" w:cs="Times New Roman"/>
      <w:spacing w:val="0"/>
      <w:sz w:val="23"/>
      <w:szCs w:val="23"/>
    </w:rPr>
  </w:style>
  <w:style w:type="character" w:customStyle="1" w:styleId="64">
    <w:name w:val="Основной текст (6)4"/>
    <w:basedOn w:val="6"/>
    <w:uiPriority w:val="99"/>
    <w:rPr>
      <w:rFonts w:ascii="Microsoft Sans Serif" w:hAnsi="Microsoft Sans Serif" w:cs="Microsoft Sans Serif"/>
      <w:b/>
      <w:bCs/>
      <w:spacing w:val="0"/>
      <w:sz w:val="19"/>
      <w:szCs w:val="19"/>
    </w:rPr>
  </w:style>
  <w:style w:type="character" w:customStyle="1" w:styleId="63">
    <w:name w:val="Основной текст (6)3"/>
    <w:basedOn w:val="6"/>
    <w:uiPriority w:val="99"/>
    <w:rPr>
      <w:rFonts w:ascii="Microsoft Sans Serif" w:hAnsi="Microsoft Sans Serif" w:cs="Microsoft Sans Serif"/>
      <w:b/>
      <w:bCs/>
      <w:noProof/>
      <w:spacing w:val="0"/>
      <w:sz w:val="19"/>
      <w:szCs w:val="19"/>
    </w:rPr>
  </w:style>
  <w:style w:type="character" w:customStyle="1" w:styleId="201">
    <w:name w:val="Основной текст (20)_"/>
    <w:basedOn w:val="a0"/>
    <w:link w:val="2010"/>
    <w:uiPriority w:val="99"/>
    <w:locked/>
    <w:rPr>
      <w:rFonts w:ascii="Times New Roman" w:hAnsi="Times New Roman" w:cs="Times New Roman"/>
      <w:spacing w:val="0"/>
      <w:sz w:val="14"/>
      <w:szCs w:val="14"/>
    </w:rPr>
  </w:style>
  <w:style w:type="character" w:customStyle="1" w:styleId="202">
    <w:name w:val="Основной текст (20)"/>
    <w:basedOn w:val="201"/>
    <w:uiPriority w:val="99"/>
    <w:rPr>
      <w:rFonts w:ascii="Times New Roman" w:hAnsi="Times New Roman" w:cs="Times New Roman"/>
      <w:spacing w:val="0"/>
      <w:sz w:val="14"/>
      <w:szCs w:val="14"/>
    </w:rPr>
  </w:style>
  <w:style w:type="character" w:customStyle="1" w:styleId="260">
    <w:name w:val="Основной текст (2)6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51">
    <w:name w:val="Основной текст (2)5"/>
    <w:basedOn w:val="23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620">
    <w:name w:val="Основной текст (6)2"/>
    <w:basedOn w:val="6"/>
    <w:uiPriority w:val="99"/>
    <w:rPr>
      <w:rFonts w:ascii="Microsoft Sans Serif" w:hAnsi="Microsoft Sans Serif" w:cs="Microsoft Sans Serif"/>
      <w:b/>
      <w:bCs/>
      <w:noProof/>
      <w:spacing w:val="0"/>
      <w:sz w:val="19"/>
      <w:szCs w:val="19"/>
    </w:rPr>
  </w:style>
  <w:style w:type="character" w:customStyle="1" w:styleId="6TimesNewRoman">
    <w:name w:val="Основной текст (6) + Times New Roman"/>
    <w:aliases w:val="10,5 pt2,Не полужирный"/>
    <w:basedOn w:val="6"/>
    <w:uiPriority w:val="99"/>
    <w:rPr>
      <w:rFonts w:ascii="Times New Roman" w:hAnsi="Times New Roman" w:cs="Times New Roman"/>
      <w:b w:val="0"/>
      <w:bCs w:val="0"/>
      <w:spacing w:val="0"/>
      <w:sz w:val="21"/>
      <w:szCs w:val="21"/>
    </w:rPr>
  </w:style>
  <w:style w:type="character" w:customStyle="1" w:styleId="180">
    <w:name w:val="Основной текст (18)_"/>
    <w:basedOn w:val="a0"/>
    <w:link w:val="181"/>
    <w:uiPriority w:val="99"/>
    <w:locked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182">
    <w:name w:val="Основной текст (18)"/>
    <w:basedOn w:val="180"/>
    <w:uiPriority w:val="9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190">
    <w:name w:val="Основной текст (19)_"/>
    <w:basedOn w:val="a0"/>
    <w:link w:val="191"/>
    <w:uiPriority w:val="99"/>
    <w:locked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92">
    <w:name w:val="Основной текст (19)"/>
    <w:basedOn w:val="190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920">
    <w:name w:val="Основной текст (19)2"/>
    <w:basedOn w:val="190"/>
    <w:uiPriority w:val="99"/>
    <w:rPr>
      <w:rFonts w:ascii="Times New Roman" w:hAnsi="Times New Roman" w:cs="Times New Roman"/>
      <w:b/>
      <w:bCs/>
      <w:noProof/>
      <w:spacing w:val="0"/>
      <w:sz w:val="23"/>
      <w:szCs w:val="23"/>
    </w:rPr>
  </w:style>
  <w:style w:type="character" w:customStyle="1" w:styleId="241">
    <w:name w:val="Основной текст (2)4"/>
    <w:basedOn w:val="23"/>
    <w:uiPriority w:val="99"/>
    <w:rPr>
      <w:rFonts w:ascii="Times New Roman" w:hAnsi="Times New Roman" w:cs="Times New Roman"/>
      <w:b/>
      <w:bCs/>
      <w:noProof/>
      <w:spacing w:val="0"/>
      <w:sz w:val="21"/>
      <w:szCs w:val="21"/>
    </w:rPr>
  </w:style>
  <w:style w:type="character" w:customStyle="1" w:styleId="233">
    <w:name w:val="Основной текст (2)3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lang w:val="en-US" w:eastAsia="en-US"/>
    </w:rPr>
  </w:style>
  <w:style w:type="character" w:customStyle="1" w:styleId="224">
    <w:name w:val="Основной текст (2)2"/>
    <w:basedOn w:val="23"/>
    <w:uiPriority w:val="99"/>
    <w:rPr>
      <w:rFonts w:ascii="Times New Roman" w:hAnsi="Times New Roman" w:cs="Times New Roman"/>
      <w:b/>
      <w:bCs/>
      <w:spacing w:val="0"/>
      <w:sz w:val="21"/>
      <w:szCs w:val="21"/>
      <w:u w:val="single"/>
      <w:lang w:val="en-US" w:eastAsia="en-US"/>
    </w:rPr>
  </w:style>
  <w:style w:type="character" w:customStyle="1" w:styleId="42">
    <w:name w:val="Подпись к картинке (4)_"/>
    <w:basedOn w:val="a0"/>
    <w:link w:val="410"/>
    <w:uiPriority w:val="99"/>
    <w:locked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43">
    <w:name w:val="Подпись к картинке (4)"/>
    <w:basedOn w:val="42"/>
    <w:uiPriority w:val="99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2pt">
    <w:name w:val="Основной текст (2) + Интервал 2 pt"/>
    <w:basedOn w:val="23"/>
    <w:uiPriority w:val="99"/>
    <w:rPr>
      <w:rFonts w:ascii="Times New Roman" w:hAnsi="Times New Roman" w:cs="Times New Roman"/>
      <w:b/>
      <w:bCs/>
      <w:spacing w:val="40"/>
      <w:sz w:val="21"/>
      <w:szCs w:val="21"/>
    </w:rPr>
  </w:style>
  <w:style w:type="character" w:customStyle="1" w:styleId="213">
    <w:name w:val="Основной текст (21)_"/>
    <w:basedOn w:val="a0"/>
    <w:link w:val="214"/>
    <w:uiPriority w:val="99"/>
    <w:locked/>
    <w:rPr>
      <w:rFonts w:ascii="Times New Roman" w:hAnsi="Times New Roman" w:cs="Times New Roman"/>
      <w:spacing w:val="0"/>
      <w:sz w:val="23"/>
      <w:szCs w:val="23"/>
    </w:rPr>
  </w:style>
  <w:style w:type="character" w:customStyle="1" w:styleId="218">
    <w:name w:val="Основной текст (21) + 8"/>
    <w:aliases w:val="5 pt1,Полужирный"/>
    <w:basedOn w:val="213"/>
    <w:uiPriority w:val="99"/>
    <w:rPr>
      <w:rFonts w:ascii="Times New Roman" w:hAnsi="Times New Roman" w:cs="Times New Roman"/>
      <w:b/>
      <w:bCs/>
      <w:noProof/>
      <w:spacing w:val="0"/>
      <w:sz w:val="17"/>
      <w:szCs w:val="17"/>
    </w:rPr>
  </w:style>
  <w:style w:type="character" w:customStyle="1" w:styleId="1630">
    <w:name w:val="Основной текст (16) + Полужирный3"/>
    <w:basedOn w:val="160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9">
    <w:name w:val="Заголовок №39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8">
    <w:name w:val="Основной текст (16)8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167">
    <w:name w:val="Основной текст (16)7"/>
    <w:basedOn w:val="160"/>
    <w:uiPriority w:val="99"/>
    <w:rPr>
      <w:rFonts w:ascii="Times New Roman" w:hAnsi="Times New Roman" w:cs="Times New Roman"/>
      <w:noProof/>
      <w:spacing w:val="0"/>
      <w:sz w:val="27"/>
      <w:szCs w:val="27"/>
    </w:rPr>
  </w:style>
  <w:style w:type="character" w:customStyle="1" w:styleId="380">
    <w:name w:val="Заголовок №38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60">
    <w:name w:val="Основной текст (16)6"/>
    <w:basedOn w:val="160"/>
    <w:uiPriority w:val="99"/>
    <w:rPr>
      <w:rFonts w:ascii="Times New Roman" w:hAnsi="Times New Roman" w:cs="Times New Roman"/>
      <w:spacing w:val="0"/>
      <w:sz w:val="27"/>
      <w:szCs w:val="27"/>
      <w:lang w:val="en-US" w:eastAsia="en-US"/>
    </w:rPr>
  </w:style>
  <w:style w:type="character" w:customStyle="1" w:styleId="370">
    <w:name w:val="Заголовок №37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20">
    <w:name w:val="Основной текст (16) + Полужирный2"/>
    <w:aliases w:val="Курсив2"/>
    <w:basedOn w:val="160"/>
    <w:uiPriority w:val="99"/>
    <w:rPr>
      <w:rFonts w:ascii="Times New Roman" w:hAnsi="Times New Roman" w:cs="Times New Roman"/>
      <w:b/>
      <w:bCs/>
      <w:i/>
      <w:iCs/>
      <w:spacing w:val="0"/>
      <w:sz w:val="27"/>
      <w:szCs w:val="27"/>
      <w:lang w:val="en-US" w:eastAsia="en-US"/>
    </w:rPr>
  </w:style>
  <w:style w:type="character" w:customStyle="1" w:styleId="1650">
    <w:name w:val="Основной текст (16)5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360">
    <w:name w:val="Заголовок №36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41">
    <w:name w:val="Основной текст (16)4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350">
    <w:name w:val="Заголовок №35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12">
    <w:name w:val="Основной текст (16) + Полужирный1"/>
    <w:aliases w:val="Курсив1"/>
    <w:basedOn w:val="160"/>
    <w:uiPriority w:val="99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340">
    <w:name w:val="Заголовок №34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31">
    <w:name w:val="Основной текст (16)3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character" w:customStyle="1" w:styleId="330">
    <w:name w:val="Заголовок №33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22">
    <w:name w:val="Заголовок №32"/>
    <w:basedOn w:val="35"/>
    <w:uiPriority w:val="9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621">
    <w:name w:val="Основной текст (16)2"/>
    <w:basedOn w:val="160"/>
    <w:uiPriority w:val="99"/>
    <w:rPr>
      <w:rFonts w:ascii="Times New Roman" w:hAnsi="Times New Roman" w:cs="Times New Roman"/>
      <w:spacing w:val="0"/>
      <w:sz w:val="27"/>
      <w:szCs w:val="27"/>
      <w:u w:val="single"/>
      <w:lang w:val="en-US" w:eastAsia="en-US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a5">
    <w:name w:val="Колонтитул"/>
    <w:basedOn w:val="a"/>
    <w:link w:val="a4"/>
    <w:uiPriority w:val="99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">
    <w:name w:val="Заголовок №21"/>
    <w:basedOn w:val="a"/>
    <w:link w:val="2"/>
    <w:uiPriority w:val="99"/>
    <w:pPr>
      <w:shd w:val="clear" w:color="auto" w:fill="FFFFFF"/>
      <w:spacing w:before="120" w:line="254" w:lineRule="exact"/>
      <w:jc w:val="both"/>
      <w:outlineLvl w:val="1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13">
    <w:name w:val="Подпись к таблице1"/>
    <w:basedOn w:val="a"/>
    <w:link w:val="a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211">
    <w:name w:val="Основной текст (2)1"/>
    <w:basedOn w:val="a"/>
    <w:link w:val="2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b/>
      <w:bCs/>
      <w:i/>
      <w:iCs/>
      <w:color w:val="auto"/>
      <w:sz w:val="21"/>
      <w:szCs w:val="21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b/>
      <w:bCs/>
      <w:color w:val="auto"/>
      <w:sz w:val="22"/>
      <w:szCs w:val="22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60" w:line="240" w:lineRule="atLeast"/>
    </w:pPr>
    <w:rPr>
      <w:rFonts w:ascii="Microsoft Sans Serif" w:hAnsi="Microsoft Sans Serif" w:cs="Microsoft Sans Serif"/>
      <w:b/>
      <w:bCs/>
      <w:color w:val="auto"/>
      <w:sz w:val="19"/>
      <w:szCs w:val="19"/>
    </w:rPr>
  </w:style>
  <w:style w:type="paragraph" w:customStyle="1" w:styleId="212">
    <w:name w:val="Подпись к картинке (2)1"/>
    <w:basedOn w:val="a"/>
    <w:link w:val="25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8"/>
      <w:szCs w:val="18"/>
    </w:rPr>
  </w:style>
  <w:style w:type="paragraph" w:customStyle="1" w:styleId="1a">
    <w:name w:val="Подпись к картинке1"/>
    <w:basedOn w:val="a"/>
    <w:link w:val="ac"/>
    <w:uiPriority w:val="99"/>
    <w:pPr>
      <w:shd w:val="clear" w:color="auto" w:fill="FFFFFF"/>
      <w:spacing w:before="120" w:line="240" w:lineRule="atLeast"/>
    </w:pPr>
    <w:rPr>
      <w:rFonts w:ascii="Microsoft Sans Serif" w:hAnsi="Microsoft Sans Serif" w:cs="Microsoft Sans Serif"/>
      <w:color w:val="auto"/>
      <w:sz w:val="16"/>
      <w:szCs w:val="16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60" w:line="182" w:lineRule="exact"/>
      <w:jc w:val="right"/>
    </w:pPr>
    <w:rPr>
      <w:rFonts w:ascii="Microsoft Sans Serif" w:hAnsi="Microsoft Sans Serif" w:cs="Microsoft Sans Serif"/>
      <w:b/>
      <w:bCs/>
      <w:color w:val="auto"/>
      <w:sz w:val="14"/>
      <w:szCs w:val="14"/>
    </w:rPr>
  </w:style>
  <w:style w:type="paragraph" w:customStyle="1" w:styleId="81">
    <w:name w:val="Основной текст (8)1"/>
    <w:basedOn w:val="a"/>
    <w:link w:val="80"/>
    <w:uiPriority w:val="99"/>
    <w:pPr>
      <w:shd w:val="clear" w:color="auto" w:fill="FFFFFF"/>
      <w:spacing w:after="360" w:line="178" w:lineRule="exac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122">
    <w:name w:val="Заголовок №1 (2)"/>
    <w:basedOn w:val="a"/>
    <w:link w:val="121"/>
    <w:uiPriority w:val="99"/>
    <w:pPr>
      <w:shd w:val="clear" w:color="auto" w:fill="FFFFFF"/>
      <w:spacing w:line="269" w:lineRule="exact"/>
      <w:jc w:val="center"/>
      <w:outlineLvl w:val="0"/>
    </w:pPr>
    <w:rPr>
      <w:rFonts w:ascii="Microsoft Sans Serif" w:hAnsi="Microsoft Sans Serif" w:cs="Microsoft Sans Serif"/>
      <w:b/>
      <w:bCs/>
      <w:color w:val="auto"/>
    </w:rPr>
  </w:style>
  <w:style w:type="paragraph" w:customStyle="1" w:styleId="92">
    <w:name w:val="Основной текст (9)"/>
    <w:basedOn w:val="a"/>
    <w:link w:val="91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i/>
      <w:iCs/>
      <w:color w:val="auto"/>
      <w:sz w:val="21"/>
      <w:szCs w:val="21"/>
    </w:rPr>
  </w:style>
  <w:style w:type="paragraph" w:customStyle="1" w:styleId="1010">
    <w:name w:val="Основной текст (10)1"/>
    <w:basedOn w:val="a"/>
    <w:link w:val="101"/>
    <w:uiPriority w:val="99"/>
    <w:pPr>
      <w:shd w:val="clear" w:color="auto" w:fill="FFFFFF"/>
      <w:spacing w:line="163" w:lineRule="exact"/>
      <w:jc w:val="both"/>
    </w:pPr>
    <w:rPr>
      <w:rFonts w:ascii="Times New Roman" w:hAnsi="Times New Roman" w:cs="Times New Roman"/>
      <w:color w:val="auto"/>
      <w:sz w:val="15"/>
      <w:szCs w:val="15"/>
    </w:rPr>
  </w:style>
  <w:style w:type="paragraph" w:customStyle="1" w:styleId="1110">
    <w:name w:val="Основной текст (11)1"/>
    <w:basedOn w:val="a"/>
    <w:link w:val="111"/>
    <w:uiPriority w:val="99"/>
    <w:pPr>
      <w:shd w:val="clear" w:color="auto" w:fill="FFFFFF"/>
      <w:spacing w:before="60" w:line="240" w:lineRule="atLeast"/>
    </w:pPr>
    <w:rPr>
      <w:rFonts w:ascii="Consolas" w:hAnsi="Consolas" w:cs="Consolas"/>
      <w:b/>
      <w:bCs/>
      <w:noProof/>
      <w:color w:val="auto"/>
      <w:sz w:val="58"/>
      <w:szCs w:val="58"/>
    </w:rPr>
  </w:style>
  <w:style w:type="paragraph" w:customStyle="1" w:styleId="1310">
    <w:name w:val="Основной текст (13)1"/>
    <w:basedOn w:val="a"/>
    <w:link w:val="13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-60"/>
      <w:sz w:val="61"/>
      <w:szCs w:val="61"/>
    </w:rPr>
  </w:style>
  <w:style w:type="paragraph" w:customStyle="1" w:styleId="221">
    <w:name w:val="Заголовок №2 (2)1"/>
    <w:basedOn w:val="a"/>
    <w:link w:val="220"/>
    <w:uiPriority w:val="99"/>
    <w:pPr>
      <w:shd w:val="clear" w:color="auto" w:fill="FFFFFF"/>
      <w:spacing w:after="60" w:line="240" w:lineRule="atLeast"/>
      <w:outlineLvl w:val="1"/>
    </w:pPr>
    <w:rPr>
      <w:rFonts w:ascii="Microsoft Sans Serif" w:hAnsi="Microsoft Sans Serif" w:cs="Microsoft Sans Serif"/>
      <w:b/>
      <w:bCs/>
      <w:color w:val="auto"/>
      <w:sz w:val="19"/>
      <w:szCs w:val="19"/>
    </w:rPr>
  </w:style>
  <w:style w:type="paragraph" w:customStyle="1" w:styleId="1210">
    <w:name w:val="Основной текст (12)1"/>
    <w:basedOn w:val="a"/>
    <w:link w:val="124"/>
    <w:uiPriority w:val="99"/>
    <w:pPr>
      <w:shd w:val="clear" w:color="auto" w:fill="FFFFFF"/>
      <w:spacing w:before="60" w:line="240" w:lineRule="atLeast"/>
    </w:pPr>
    <w:rPr>
      <w:rFonts w:ascii="Times New Roman" w:hAnsi="Times New Roman" w:cs="Times New Roman"/>
      <w:noProof/>
      <w:color w:val="auto"/>
      <w:sz w:val="120"/>
      <w:szCs w:val="120"/>
    </w:rPr>
  </w:style>
  <w:style w:type="paragraph" w:customStyle="1" w:styleId="1410">
    <w:name w:val="Основной текст (14)1"/>
    <w:basedOn w:val="a"/>
    <w:link w:val="141"/>
    <w:uiPriority w:val="99"/>
    <w:pPr>
      <w:shd w:val="clear" w:color="auto" w:fill="FFFFFF"/>
      <w:spacing w:line="427" w:lineRule="exact"/>
    </w:pPr>
    <w:rPr>
      <w:rFonts w:ascii="Times New Roman" w:hAnsi="Times New Roman" w:cs="Times New Roman"/>
      <w:b/>
      <w:bCs/>
      <w:i/>
      <w:iCs/>
      <w:color w:val="auto"/>
      <w:sz w:val="31"/>
      <w:szCs w:val="31"/>
    </w:rPr>
  </w:style>
  <w:style w:type="paragraph" w:customStyle="1" w:styleId="152">
    <w:name w:val="Основной текст (15)"/>
    <w:basedOn w:val="a"/>
    <w:link w:val="151"/>
    <w:uiPriority w:val="99"/>
    <w:pPr>
      <w:shd w:val="clear" w:color="auto" w:fill="FFFFFF"/>
      <w:spacing w:after="180" w:line="240" w:lineRule="atLeast"/>
    </w:pPr>
    <w:rPr>
      <w:rFonts w:ascii="Times New Roman" w:hAnsi="Times New Roman" w:cs="Times New Roman"/>
      <w:color w:val="auto"/>
      <w:sz w:val="31"/>
      <w:szCs w:val="31"/>
    </w:rPr>
  </w:style>
  <w:style w:type="paragraph" w:customStyle="1" w:styleId="135">
    <w:name w:val="Заголовок №1 (3)"/>
    <w:basedOn w:val="a"/>
    <w:link w:val="134"/>
    <w:uiPriority w:val="99"/>
    <w:pPr>
      <w:shd w:val="clear" w:color="auto" w:fill="FFFFFF"/>
      <w:spacing w:before="180" w:line="240" w:lineRule="atLeast"/>
      <w:outlineLvl w:val="0"/>
    </w:pPr>
    <w:rPr>
      <w:rFonts w:ascii="Times New Roman" w:hAnsi="Times New Roman" w:cs="Times New Roman"/>
      <w:b/>
      <w:bCs/>
      <w:color w:val="auto"/>
      <w:sz w:val="39"/>
      <w:szCs w:val="39"/>
    </w:rPr>
  </w:style>
  <w:style w:type="paragraph" w:customStyle="1" w:styleId="232">
    <w:name w:val="Заголовок №2 (3)"/>
    <w:basedOn w:val="a"/>
    <w:link w:val="231"/>
    <w:uiPriority w:val="99"/>
    <w:pPr>
      <w:shd w:val="clear" w:color="auto" w:fill="FFFFFF"/>
      <w:spacing w:after="480" w:line="240" w:lineRule="atLeast"/>
      <w:outlineLvl w:val="1"/>
    </w:pPr>
    <w:rPr>
      <w:rFonts w:ascii="Times New Roman" w:hAnsi="Times New Roman" w:cs="Times New Roman"/>
      <w:b/>
      <w:bCs/>
      <w:color w:val="auto"/>
      <w:sz w:val="31"/>
      <w:szCs w:val="31"/>
    </w:rPr>
  </w:style>
  <w:style w:type="paragraph" w:styleId="34">
    <w:name w:val="toc 3"/>
    <w:basedOn w:val="a"/>
    <w:next w:val="a"/>
    <w:link w:val="33"/>
    <w:uiPriority w:val="99"/>
    <w:pPr>
      <w:shd w:val="clear" w:color="auto" w:fill="FFFFFF"/>
      <w:spacing w:before="480" w:line="370" w:lineRule="exact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310">
    <w:name w:val="Заголовок №31"/>
    <w:basedOn w:val="a"/>
    <w:link w:val="35"/>
    <w:uiPriority w:val="99"/>
    <w:pPr>
      <w:shd w:val="clear" w:color="auto" w:fill="FFFFFF"/>
      <w:spacing w:line="370" w:lineRule="exact"/>
      <w:ind w:hanging="720"/>
      <w:outlineLvl w:val="2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161">
    <w:name w:val="Основной текст (16)1"/>
    <w:basedOn w:val="a"/>
    <w:link w:val="160"/>
    <w:uiPriority w:val="99"/>
    <w:pPr>
      <w:shd w:val="clear" w:color="auto" w:fill="FFFFFF"/>
      <w:spacing w:line="370" w:lineRule="exact"/>
      <w:ind w:hanging="720"/>
      <w:jc w:val="both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171">
    <w:name w:val="Основной текст (17)1"/>
    <w:basedOn w:val="a"/>
    <w:link w:val="170"/>
    <w:uiPriority w:val="99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313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8"/>
      <w:szCs w:val="8"/>
      <w:lang w:val="en-US" w:eastAsia="en-US"/>
    </w:rPr>
  </w:style>
  <w:style w:type="paragraph" w:customStyle="1" w:styleId="321">
    <w:name w:val="Заголовок №3 (2)"/>
    <w:basedOn w:val="a"/>
    <w:link w:val="320"/>
    <w:uiPriority w:val="99"/>
    <w:pPr>
      <w:shd w:val="clear" w:color="auto" w:fill="FFFFFF"/>
      <w:spacing w:line="370" w:lineRule="exact"/>
      <w:ind w:firstLine="540"/>
      <w:jc w:val="both"/>
      <w:outlineLvl w:val="2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paragraph" w:customStyle="1" w:styleId="2010">
    <w:name w:val="Основной текст (20)1"/>
    <w:basedOn w:val="a"/>
    <w:link w:val="20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4"/>
      <w:szCs w:val="14"/>
    </w:rPr>
  </w:style>
  <w:style w:type="paragraph" w:customStyle="1" w:styleId="181">
    <w:name w:val="Основной текст (18)1"/>
    <w:basedOn w:val="a"/>
    <w:link w:val="180"/>
    <w:uiPriority w:val="99"/>
    <w:pPr>
      <w:shd w:val="clear" w:color="auto" w:fill="FFFFFF"/>
      <w:spacing w:before="180" w:after="180" w:line="240" w:lineRule="atLeast"/>
      <w:jc w:val="center"/>
    </w:pPr>
    <w:rPr>
      <w:rFonts w:ascii="Times New Roman" w:hAnsi="Times New Roman" w:cs="Times New Roman"/>
      <w:b/>
      <w:bCs/>
      <w:color w:val="auto"/>
      <w:sz w:val="17"/>
      <w:szCs w:val="17"/>
    </w:rPr>
  </w:style>
  <w:style w:type="paragraph" w:customStyle="1" w:styleId="191">
    <w:name w:val="Основной текст (19)1"/>
    <w:basedOn w:val="a"/>
    <w:link w:val="190"/>
    <w:uiPriority w:val="99"/>
    <w:pPr>
      <w:shd w:val="clear" w:color="auto" w:fill="FFFFFF"/>
      <w:spacing w:after="120" w:line="336" w:lineRule="exac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410">
    <w:name w:val="Подпись к картинке (4)1"/>
    <w:basedOn w:val="a"/>
    <w:link w:val="4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214">
    <w:name w:val="Основной текст (21)"/>
    <w:basedOn w:val="a"/>
    <w:link w:val="213"/>
    <w:uiPriority w:val="99"/>
    <w:pPr>
      <w:shd w:val="clear" w:color="auto" w:fill="FFFFFF"/>
      <w:spacing w:before="2160" w:line="461" w:lineRule="exact"/>
      <w:ind w:hanging="440"/>
    </w:pPr>
    <w:rPr>
      <w:rFonts w:ascii="Times New Roman" w:hAnsi="Times New Roman" w:cs="Times New Roman"/>
      <w:color w:val="auto"/>
      <w:sz w:val="23"/>
      <w:szCs w:val="23"/>
    </w:rPr>
  </w:style>
  <w:style w:type="paragraph" w:styleId="ae">
    <w:name w:val="Balloon Text"/>
    <w:basedOn w:val="a"/>
    <w:link w:val="af"/>
    <w:uiPriority w:val="99"/>
    <w:semiHidden/>
    <w:unhideWhenUsed/>
    <w:rsid w:val="009316A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16A8"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F111E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111E6"/>
    <w:rPr>
      <w:rFonts w:cs="Arial Unicode MS"/>
      <w:color w:val="000000"/>
    </w:rPr>
  </w:style>
  <w:style w:type="paragraph" w:styleId="af2">
    <w:name w:val="footer"/>
    <w:basedOn w:val="a"/>
    <w:link w:val="af3"/>
    <w:uiPriority w:val="99"/>
    <w:unhideWhenUsed/>
    <w:rsid w:val="00F111E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111E6"/>
    <w:rPr>
      <w:rFonts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anner@ucoz.net" TargetMode="External"/><Relationship Id="rId18" Type="http://schemas.openxmlformats.org/officeDocument/2006/relationships/hyperlink" Target="http://www.a5.ru/" TargetMode="External"/><Relationship Id="rId26" Type="http://schemas.openxmlformats.org/officeDocument/2006/relationships/hyperlink" Target="http://www.podolsklogos.ru/" TargetMode="External"/><Relationship Id="rId39" Type="http://schemas.openxmlformats.org/officeDocument/2006/relationships/hyperlink" Target="http://viro.edu.ru/attachments/article/3861/Pers_sajt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okis.ru/" TargetMode="External"/><Relationship Id="rId34" Type="http://schemas.openxmlformats.org/officeDocument/2006/relationships/hyperlink" Target="http://sitepapa.ru/sozdanie-" TargetMode="External"/><Relationship Id="rId42" Type="http://schemas.openxmlformats.org/officeDocument/2006/relationships/hyperlink" Target="http://uguide.ru/news/kak_izbavitsja_ot_reklamy_na_ucoz/2012-12-11-3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anual.ucoz.net/board/40-1-0-363" TargetMode="External"/><Relationship Id="rId17" Type="http://schemas.openxmlformats.org/officeDocument/2006/relationships/hyperlink" Target="http://sites.google.com/site/" TargetMode="External"/><Relationship Id="rId25" Type="http://schemas.openxmlformats.org/officeDocument/2006/relationships/hyperlink" Target="http://svetozar.15-ozr.edusite.ru/p1aa1.html" TargetMode="External"/><Relationship Id="rId33" Type="http://schemas.openxmlformats.org/officeDocument/2006/relationships/hyperlink" Target="http://slovesnic.ru/" TargetMode="External"/><Relationship Id="rId38" Type="http://schemas.openxmlformats.org/officeDocument/2006/relationships/hyperlink" Target="http://nsportal.ru/svirida-natalya-viktorovna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www.wix.com/my-account/sites/" TargetMode="External"/><Relationship Id="rId29" Type="http://schemas.openxmlformats.org/officeDocument/2006/relationships/hyperlink" Target="http://natokuneva.my1.ru/load/dokumenty/struktura" TargetMode="External"/><Relationship Id="rId41" Type="http://schemas.openxmlformats.org/officeDocument/2006/relationships/hyperlink" Target="http://gcpi.neftekamsk.ru/dokument/rekomendacii/sait%20OU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asyluktatyana.ucoz.ru/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://bongeo.ru/p52aa1.html" TargetMode="External"/><Relationship Id="rId37" Type="http://schemas.openxmlformats.org/officeDocument/2006/relationships/hyperlink" Target="http://nsportal.ru/svirida-" TargetMode="External"/><Relationship Id="rId40" Type="http://schemas.openxmlformats.org/officeDocument/2006/relationships/hyperlink" Target="http://cms-megagroup.ru/reko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ites.google.com/" TargetMode="External"/><Relationship Id="rId23" Type="http://schemas.openxmlformats.org/officeDocument/2006/relationships/hyperlink" Target="http://www.webstolica.ru/customers/free-site/personal%20%d0%a0%d1%91%20%d0%a1%e2%80%9a.%d0%a0%d2%91" TargetMode="External"/><Relationship Id="rId28" Type="http://schemas.openxmlformats.org/officeDocument/2006/relationships/hyperlink" Target="http://ingaagapova.ucoz.ru/index/8_kl_vy_propustili_urok/0-64" TargetMode="External"/><Relationship Id="rId36" Type="http://schemas.openxmlformats.org/officeDocument/2006/relationships/hyperlink" Target="http://obrazshkola.ru/?page_id=637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ru.jimdo.com/" TargetMode="External"/><Relationship Id="rId31" Type="http://schemas.openxmlformats.org/officeDocument/2006/relationships/hyperlink" Target="http://nnpankratova.narod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coz.ru/" TargetMode="External"/><Relationship Id="rId14" Type="http://schemas.openxmlformats.org/officeDocument/2006/relationships/hyperlink" Target="https://sites.google.com/site/abcsaitg/" TargetMode="External"/><Relationship Id="rId22" Type="http://schemas.openxmlformats.org/officeDocument/2006/relationships/hyperlink" Target="http://nsportal.ru/" TargetMode="External"/><Relationship Id="rId27" Type="http://schemas.openxmlformats.org/officeDocument/2006/relationships/hyperlink" Target="http://www.pgfenglish.ru/" TargetMode="External"/><Relationship Id="rId30" Type="http://schemas.openxmlformats.org/officeDocument/2006/relationships/hyperlink" Target="http://natokuneva.my1.ru/load/dokumenty/struktura_psikhologicheskogo_zakljuchenija_i_ego_osobennosti/2-1-0-23" TargetMode="External"/><Relationship Id="rId35" Type="http://schemas.openxmlformats.org/officeDocument/2006/relationships/hyperlink" Target="http://sitepapa.ru/sozdanie-personalnogo-sajta-uchitelya.html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17</Pages>
  <Words>4415</Words>
  <Characters>25172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TEKHNOLOGICHESKIE_PRIJOMY_DLJA_PJATI_EHTAPOV_UROKA_PO_FGOS.docx</vt:lpstr>
    </vt:vector>
  </TitlesOfParts>
  <Company>SPecialiST RePack</Company>
  <LinksUpToDate>false</LinksUpToDate>
  <CharactersWithSpaces>29528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TEKHNOLOGICHESKIE_PRIJOMY_DLJA_PJATI_EHTAPOV_UROKA_PO_FGOS.docx</dc:title>
  <dc:creator>Oksana</dc:creator>
  <cp:lastModifiedBy>Радевич</cp:lastModifiedBy>
  <cp:revision>7</cp:revision>
  <cp:lastPrinted>2019-04-12T12:19:00Z</cp:lastPrinted>
  <dcterms:created xsi:type="dcterms:W3CDTF">2019-04-12T09:57:00Z</dcterms:created>
  <dcterms:modified xsi:type="dcterms:W3CDTF">2019-05-10T07:29:00Z</dcterms:modified>
</cp:coreProperties>
</file>